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B40C50" w:rsidTr="00B40C50">
        <w:trPr>
          <w:trHeight w:val="2837"/>
        </w:trPr>
        <w:tc>
          <w:tcPr>
            <w:tcW w:w="7937" w:type="dxa"/>
          </w:tcPr>
          <w:bookmarkStart w:id="0" w:name="Start"/>
          <w:p w:rsidR="009B0DF6" w:rsidRPr="00B40C50" w:rsidRDefault="009B0DF6" w:rsidP="00B40C50">
            <w:r w:rsidRPr="00B40C50">
              <w:fldChar w:fldCharType="begin"/>
            </w:r>
            <w:r w:rsidRPr="00B40C50">
              <w:instrText xml:space="preserve"> MACROBUTTON NN [</w:instrText>
            </w:r>
            <w:bookmarkStart w:id="1" w:name="SD_LAN_NameandAddressF11"/>
            <w:r w:rsidR="00B40C50" w:rsidRPr="00B40C50">
              <w:instrText>Navn og Adresse - brug F11 til at gå fra et felt til det næste.</w:instrText>
            </w:r>
            <w:bookmarkEnd w:id="1"/>
            <w:r w:rsidRPr="00B40C50">
              <w:instrText>]</w:instrText>
            </w:r>
            <w:r w:rsidRPr="00B40C50">
              <w:fldChar w:fldCharType="end"/>
            </w:r>
            <w:bookmarkEnd w:id="0"/>
          </w:p>
        </w:tc>
      </w:tr>
      <w:tr w:rsidR="009B0DF6" w:rsidRPr="00B40C50" w:rsidTr="00B40C50">
        <w:trPr>
          <w:trHeight w:hRule="exact" w:val="737"/>
        </w:trPr>
        <w:tc>
          <w:tcPr>
            <w:tcW w:w="7937" w:type="dxa"/>
          </w:tcPr>
          <w:p w:rsidR="009B0DF6" w:rsidRPr="00B40C50" w:rsidRDefault="009B0DF6" w:rsidP="00B40C50">
            <w:pPr>
              <w:pStyle w:val="Dokumentheading"/>
            </w:pPr>
            <w:r w:rsidRPr="00B40C50">
              <w:fldChar w:fldCharType="begin"/>
            </w:r>
            <w:r w:rsidRPr="00B40C50">
              <w:instrText xml:space="preserve"> MACROBUTTON NN [</w:instrText>
            </w:r>
            <w:bookmarkStart w:id="2" w:name="SD_LAN_Heading"/>
            <w:r w:rsidR="00B40C50" w:rsidRPr="00B40C50">
              <w:instrText>Overskrift</w:instrText>
            </w:r>
            <w:bookmarkEnd w:id="2"/>
            <w:r w:rsidRPr="00B40C50">
              <w:instrText>]</w:instrText>
            </w:r>
            <w:r w:rsidRPr="00B40C50">
              <w:fldChar w:fldCharType="end"/>
            </w:r>
          </w:p>
        </w:tc>
      </w:tr>
    </w:tbl>
    <w:p w:rsidR="00736658" w:rsidRPr="00B40C50" w:rsidRDefault="00736658" w:rsidP="002171DE">
      <w:r w:rsidRPr="00B40C50">
        <w:fldChar w:fldCharType="begin"/>
      </w:r>
      <w:r w:rsidRPr="00B40C50">
        <w:instrText xml:space="preserve"> MACROBUTTON </w:instrText>
      </w:r>
      <w:r w:rsidR="00C61078" w:rsidRPr="00B40C50">
        <w:instrText>NN</w:instrText>
      </w:r>
      <w:r w:rsidRPr="00B40C50">
        <w:instrText xml:space="preserve"> [</w:instrText>
      </w:r>
      <w:bookmarkStart w:id="3" w:name="SD_LAN_Text"/>
      <w:r w:rsidR="00B40C50" w:rsidRPr="00B40C50">
        <w:instrText>Tekst</w:instrText>
      </w:r>
      <w:bookmarkEnd w:id="3"/>
      <w:r w:rsidRPr="00B40C50">
        <w:instrText>]</w:instrText>
      </w:r>
      <w:r w:rsidRPr="00B40C50">
        <w:fldChar w:fldCharType="end"/>
      </w:r>
    </w:p>
    <w:p w:rsidR="00736658" w:rsidRPr="00B40C50" w:rsidRDefault="00736658" w:rsidP="004E3778"/>
    <w:p w:rsidR="00504494" w:rsidRPr="00B40C50" w:rsidRDefault="00504494" w:rsidP="007C0864"/>
    <w:p w:rsidR="00736658" w:rsidRPr="00B40C50" w:rsidRDefault="00B40C50" w:rsidP="009044C3">
      <w:pPr>
        <w:keepNext/>
        <w:keepLines/>
      </w:pPr>
      <w:bookmarkStart w:id="4" w:name="SD_LAN_Yourssincerely"/>
      <w:r w:rsidRPr="00B40C50">
        <w:t>Venlig hilsen</w:t>
      </w:r>
      <w:bookmarkEnd w:id="4"/>
    </w:p>
    <w:p w:rsidR="00736658" w:rsidRPr="00B40C50" w:rsidRDefault="00736658" w:rsidP="009044C3">
      <w:pPr>
        <w:keepNext/>
        <w:keepLines/>
      </w:pPr>
    </w:p>
    <w:p w:rsidR="00736658" w:rsidRPr="00B40C50" w:rsidRDefault="00736658" w:rsidP="009044C3">
      <w:pPr>
        <w:keepNext/>
        <w:keepLines/>
      </w:pPr>
    </w:p>
    <w:p w:rsidR="002E326D" w:rsidRPr="00B40C50" w:rsidRDefault="002E326D" w:rsidP="009044C3">
      <w:pPr>
        <w:keepNext/>
        <w:keepLines/>
      </w:pPr>
    </w:p>
    <w:p w:rsidR="00736658" w:rsidRPr="00B40C50" w:rsidRDefault="00E35387" w:rsidP="00E44247">
      <w:pPr>
        <w:keepLines/>
      </w:pPr>
      <w:r>
        <w:t>[Navn]</w:t>
      </w:r>
    </w:p>
    <w:p w:rsidR="0076144A" w:rsidRPr="00B40C50" w:rsidRDefault="00E35387" w:rsidP="0076144A">
      <w:bookmarkStart w:id="5" w:name="HIF_SD_USR_Title_N2"/>
      <w:r>
        <w:t>[Titel]</w:t>
      </w:r>
    </w:p>
    <w:bookmarkEnd w:id="5"/>
    <w:p w:rsidR="00227E7F" w:rsidRPr="00B40C50" w:rsidRDefault="00227E7F" w:rsidP="00227E7F"/>
    <w:p w:rsidR="00227E7F" w:rsidRPr="00B40C50" w:rsidRDefault="00227E7F" w:rsidP="00227E7F"/>
    <w:p w:rsidR="00227E7F" w:rsidRPr="00B40C50" w:rsidRDefault="00B40C50" w:rsidP="00227E7F">
      <w:bookmarkStart w:id="6" w:name="SD_LAN_Copyto"/>
      <w:r w:rsidRPr="00B40C50">
        <w:t>Kopi til</w:t>
      </w:r>
      <w:bookmarkEnd w:id="6"/>
      <w:r w:rsidR="00227E7F" w:rsidRPr="00B40C50">
        <w:t>:</w:t>
      </w:r>
    </w:p>
    <w:p w:rsidR="00227E7F" w:rsidRPr="00B40C50" w:rsidRDefault="00227E7F" w:rsidP="00227E7F"/>
    <w:p w:rsidR="00C723B1" w:rsidRPr="00B40C50" w:rsidRDefault="00227E7F" w:rsidP="00B10D00">
      <w:r w:rsidRPr="00B40C50">
        <w:fldChar w:fldCharType="begin"/>
      </w:r>
      <w:r w:rsidRPr="00B40C50">
        <w:instrText xml:space="preserve"> MACROBUTTON </w:instrText>
      </w:r>
      <w:r w:rsidR="00C61078" w:rsidRPr="00B40C50">
        <w:instrText>NN</w:instrText>
      </w:r>
      <w:r w:rsidRPr="00B40C50">
        <w:instrText xml:space="preserve"> [</w:instrText>
      </w:r>
      <w:bookmarkStart w:id="7" w:name="SD_LAN_Name"/>
      <w:r w:rsidR="00B40C50" w:rsidRPr="00B40C50">
        <w:instrText>Navn</w:instrText>
      </w:r>
      <w:bookmarkEnd w:id="7"/>
      <w:r w:rsidRPr="00B40C50">
        <w:instrText>]</w:instrText>
      </w:r>
      <w:r w:rsidRPr="00B40C50">
        <w:fldChar w:fldCharType="end"/>
      </w:r>
    </w:p>
    <w:sectPr w:rsidR="00C723B1" w:rsidRPr="00B40C50" w:rsidSect="007C56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C50" w:rsidRDefault="00B40C50">
      <w:r>
        <w:separator/>
      </w:r>
    </w:p>
  </w:endnote>
  <w:endnote w:type="continuationSeparator" w:id="0">
    <w:p w:rsidR="00B40C50" w:rsidRDefault="00B4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EE60E53-E85B-4BFB-A125-E8BA28006CF9}"/>
    <w:embedBold r:id="rId2" w:fontKey="{BEC8B68B-F7EA-495D-83A2-FC9BC0B797FB}"/>
    <w:embedItalic r:id="rId3" w:fontKey="{1E06D07F-67B3-40AC-8887-5D5FA892B85E}"/>
    <w:embedBoldItalic r:id="rId4" w:fontKey="{E49BC1DE-760F-437F-AB9F-98B7FB3E48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D32CDCF-EC08-42CA-B3E7-A2E645DFAEBB}"/>
    <w:embedBold r:id="rId6" w:fontKey="{5BB4A5D0-8C4B-448C-A4A3-26C56AE8454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95B41FB-C400-4C2B-96C3-3BAFBCF7B11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CEA49627-4EDA-4270-9B16-B59235DA1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F837492-C3E5-4952-9666-68BBAB9FAD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C36FDE84-D35F-4153-AADE-CCA16AE1B4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02F" w:rsidRDefault="0042202F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40C50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40C50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40C50">
      <w:rPr>
        <w:noProof/>
        <w:vanish/>
      </w:rPr>
      <w:t>1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722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2410"/>
    </w:tblGrid>
    <w:tr w:rsidR="00D90E6B" w:rsidRPr="00385E94" w:rsidTr="00B40C50">
      <w:tc>
        <w:tcPr>
          <w:tcW w:w="2409" w:type="dxa"/>
        </w:tcPr>
        <w:p w:rsidR="00D90E6B" w:rsidRPr="009224E3" w:rsidRDefault="00B40C50" w:rsidP="00AA0EF9">
          <w:pPr>
            <w:pStyle w:val="Template-Companyname"/>
            <w:rPr>
              <w:lang w:val="en-GB"/>
            </w:rPr>
          </w:pPr>
          <w:bookmarkStart w:id="99" w:name="bmkSecundaryLogo"/>
          <w:r>
            <w:rPr>
              <w:lang w:val="en-US"/>
            </w:rPr>
            <w:drawing>
              <wp:inline distT="0" distB="0" distL="0" distR="0" wp14:anchorId="4BB23D5C" wp14:editId="0FE8E18B">
                <wp:extent cx="875578" cy="435600"/>
                <wp:effectExtent l="0" t="0" r="1270" b="3175"/>
                <wp:docPr id="12" name="Billed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578" cy="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99"/>
        </w:p>
      </w:tc>
      <w:tc>
        <w:tcPr>
          <w:tcW w:w="2410" w:type="dxa"/>
        </w:tcPr>
        <w:p w:rsidR="00D90E6B" w:rsidRPr="00B40C50" w:rsidRDefault="00B40C50" w:rsidP="008C1273">
          <w:pPr>
            <w:pStyle w:val="Template-Companyname"/>
            <w:rPr>
              <w:lang w:val="en-GB"/>
            </w:rPr>
          </w:pPr>
          <w:bookmarkStart w:id="100" w:name="SD_OFF_Name"/>
          <w:bookmarkStart w:id="101" w:name="HIF_SD_OFF_Name"/>
          <w:r w:rsidRPr="00B40C50">
            <w:rPr>
              <w:lang w:val="en-GB"/>
            </w:rPr>
            <w:t>Centre for Urban Network Evolutions (UrbNet)</w:t>
          </w:r>
          <w:bookmarkEnd w:id="100"/>
        </w:p>
        <w:p w:rsidR="00D90E6B" w:rsidRPr="00E35387" w:rsidRDefault="00B40C50" w:rsidP="00213BCF">
          <w:pPr>
            <w:pStyle w:val="Template-Address"/>
          </w:pPr>
          <w:bookmarkStart w:id="102" w:name="SD_LAN_AU"/>
          <w:bookmarkEnd w:id="101"/>
          <w:r w:rsidRPr="00E35387">
            <w:t>Aarhus Universitet</w:t>
          </w:r>
          <w:bookmarkEnd w:id="102"/>
        </w:p>
        <w:p w:rsidR="00B40C50" w:rsidRPr="00E35387" w:rsidRDefault="00B40C50" w:rsidP="00AA0EF9">
          <w:pPr>
            <w:pStyle w:val="Template-Address"/>
          </w:pPr>
          <w:bookmarkStart w:id="103" w:name="SD_OFF_OfficeID"/>
          <w:r w:rsidRPr="00E35387">
            <w:t>Moesgård Allé 20</w:t>
          </w:r>
          <w:r w:rsidR="0042202F">
            <w:t>, 2. sal</w:t>
          </w:r>
          <w:bookmarkStart w:id="104" w:name="_GoBack"/>
          <w:bookmarkEnd w:id="104"/>
        </w:p>
        <w:p w:rsidR="00D90E6B" w:rsidRPr="00E35387" w:rsidRDefault="00B40C50" w:rsidP="00AA0EF9">
          <w:pPr>
            <w:pStyle w:val="Template-Address"/>
          </w:pPr>
          <w:r w:rsidRPr="00E35387">
            <w:t>8270 Højbjerg</w:t>
          </w:r>
          <w:bookmarkEnd w:id="103"/>
        </w:p>
      </w:tc>
      <w:tc>
        <w:tcPr>
          <w:tcW w:w="2410" w:type="dxa"/>
        </w:tcPr>
        <w:p w:rsidR="00D90E6B" w:rsidRPr="009224E3" w:rsidRDefault="00B40C50" w:rsidP="000E46C3">
          <w:pPr>
            <w:pStyle w:val="Template-Address"/>
            <w:rPr>
              <w:lang w:val="en-GB"/>
            </w:rPr>
          </w:pPr>
          <w:bookmarkStart w:id="105" w:name="SD_OFF_OfficeWww"/>
          <w:r>
            <w:rPr>
              <w:lang w:val="en-GB"/>
            </w:rPr>
            <w:t>http//urbnet.au.dk</w:t>
          </w:r>
          <w:bookmarkEnd w:id="105"/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C50" w:rsidRDefault="00B40C50">
      <w:r>
        <w:separator/>
      </w:r>
    </w:p>
  </w:footnote>
  <w:footnote w:type="continuationSeparator" w:id="0">
    <w:p w:rsidR="00B40C50" w:rsidRDefault="00B40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02F" w:rsidRDefault="0042202F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3770FD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B40C50" w:rsidP="00DB449D">
                          <w:pPr>
                            <w:pStyle w:val="Template-Parentlogoname"/>
                          </w:pPr>
                          <w:bookmarkStart w:id="8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160373" w:rsidRPr="009224E3" w:rsidRDefault="00B40C50" w:rsidP="00DB449D">
                          <w:pPr>
                            <w:pStyle w:val="Template-Unitnamelogoname"/>
                          </w:pPr>
                          <w:bookmarkStart w:id="9" w:name="SD_OFF_Unitname_N2"/>
                          <w:r>
                            <w:t>Institut for Kultur og Samfund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B40C50" w:rsidP="00DB449D">
                    <w:pPr>
                      <w:pStyle w:val="Template-Parentlogoname"/>
                    </w:pPr>
                    <w:bookmarkStart w:id="11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1"/>
                  </w:p>
                  <w:p w:rsidR="00160373" w:rsidRPr="009224E3" w:rsidRDefault="00B40C50" w:rsidP="00DB449D">
                    <w:pPr>
                      <w:pStyle w:val="Template-Unitnamelogoname"/>
                    </w:pPr>
                    <w:bookmarkStart w:id="12" w:name="SD_OFF_Unitname_N2"/>
                    <w:r>
                      <w:t>Institut for Kultur og Samfund</w:t>
                    </w:r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B40C50" w:rsidP="005C13F3">
                          <w:pPr>
                            <w:rPr>
                              <w:rStyle w:val="Sidetal"/>
                            </w:rPr>
                          </w:pPr>
                          <w:bookmarkStart w:id="10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0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AD07A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B40C50" w:rsidP="005C13F3">
                    <w:pPr>
                      <w:rPr>
                        <w:rStyle w:val="Sidetal"/>
                      </w:rPr>
                    </w:pPr>
                    <w:bookmarkStart w:id="14" w:name="SD_LAN_Page_N2"/>
                    <w:r>
                      <w:rPr>
                        <w:rStyle w:val="Sidetal"/>
                      </w:rPr>
                      <w:t>Side</w:t>
                    </w:r>
                    <w:bookmarkEnd w:id="14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AD07A5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3770FD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53" w:rsidRPr="009224E3" w:rsidRDefault="00B40C50" w:rsidP="0043573B">
                          <w:pPr>
                            <w:pStyle w:val="Template-Parentlogoname"/>
                          </w:pPr>
                          <w:bookmarkStart w:id="11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1"/>
                        </w:p>
                        <w:p w:rsidR="00160373" w:rsidRPr="009224E3" w:rsidRDefault="00B40C50" w:rsidP="0043573B">
                          <w:pPr>
                            <w:pStyle w:val="Template-Unitnamelogoname"/>
                          </w:pPr>
                          <w:bookmarkStart w:id="12" w:name="SD_OFF_UnitName"/>
                          <w:r>
                            <w:t>Institut for Kultur og Samfund</w:t>
                          </w:r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BC0053" w:rsidRPr="009224E3" w:rsidRDefault="00B40C50" w:rsidP="0043573B">
                    <w:pPr>
                      <w:pStyle w:val="Template-Parentlogoname"/>
                    </w:pPr>
                    <w:bookmarkStart w:id="17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7"/>
                  </w:p>
                  <w:p w:rsidR="00160373" w:rsidRPr="009224E3" w:rsidRDefault="00B40C50" w:rsidP="0043573B">
                    <w:pPr>
                      <w:pStyle w:val="Template-Unitnamelogoname"/>
                    </w:pPr>
                    <w:bookmarkStart w:id="18" w:name="SD_OFF_UnitName"/>
                    <w:r>
                      <w:t>Institut for Kultur og Samfund</w:t>
                    </w:r>
                    <w:bookmarkEnd w:id="18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3770FD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E35387" w:rsidRDefault="00B40C50" w:rsidP="003F33BA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13" w:name="SD_USR_Afdeling"/>
                          <w:bookmarkStart w:id="14" w:name="SD_OFF_Afdeling"/>
                          <w:bookmarkStart w:id="15" w:name="SD_USR_Department"/>
                          <w:bookmarkStart w:id="16" w:name="HIF_SD_USR_Department"/>
                          <w:bookmarkEnd w:id="13"/>
                          <w:bookmarkEnd w:id="14"/>
                          <w:r w:rsidRPr="00E35387">
                            <w:rPr>
                              <w:lang w:val="en-US"/>
                            </w:rPr>
                            <w:t>Centre for Urban Network Evolutions (UrbNet)</w:t>
                          </w:r>
                          <w:bookmarkEnd w:id="15"/>
                        </w:p>
                        <w:p w:rsidR="00160373" w:rsidRPr="00E35387" w:rsidRDefault="00160373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:rsidR="00160373" w:rsidRPr="00B40C50" w:rsidRDefault="00B40C50" w:rsidP="007A6435">
                          <w:pPr>
                            <w:pStyle w:val="Template-NavnMellemnavn"/>
                          </w:pPr>
                          <w:bookmarkStart w:id="17" w:name="HIF_SD_USR_Name"/>
                          <w:bookmarkEnd w:id="16"/>
                          <w:r>
                            <w:t>[Navn]</w:t>
                          </w:r>
                        </w:p>
                        <w:bookmarkEnd w:id="17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B40C50" w:rsidRDefault="00B40C50" w:rsidP="003F33BA">
                          <w:pPr>
                            <w:pStyle w:val="Template-Brugerinfo"/>
                          </w:pPr>
                          <w:bookmarkStart w:id="18" w:name="HIF_SD_USR_Title"/>
                          <w:r>
                            <w:t>[Titel]</w:t>
                          </w:r>
                        </w:p>
                        <w:p w:rsidR="00160373" w:rsidRPr="00B40C50" w:rsidRDefault="00160373" w:rsidP="003F33BA">
                          <w:pPr>
                            <w:pStyle w:val="Template"/>
                          </w:pPr>
                        </w:p>
                        <w:p w:rsidR="00160373" w:rsidRDefault="00B40C50" w:rsidP="004B63C7">
                          <w:pPr>
                            <w:pStyle w:val="Template"/>
                          </w:pPr>
                          <w:bookmarkStart w:id="19" w:name="SD_LAN_Date"/>
                          <w:bookmarkEnd w:id="18"/>
                          <w:r>
                            <w:t>Dato</w:t>
                          </w:r>
                          <w:bookmarkEnd w:id="19"/>
                          <w:r w:rsidR="00160373">
                            <w:t xml:space="preserve">: </w:t>
                          </w:r>
                        </w:p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7C98E1B3" wp14:editId="101790E8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B40C50" w:rsidRDefault="00B40C50" w:rsidP="002171DE">
                          <w:pPr>
                            <w:pStyle w:val="Template-Date"/>
                          </w:pPr>
                          <w:bookmarkStart w:id="20" w:name="SD_LAN_Direct"/>
                          <w:bookmarkStart w:id="21" w:name="HIF_SD_USR_DirectPhone"/>
                          <w:r w:rsidRPr="00B40C50">
                            <w:t>Direkte tlf.:</w:t>
                          </w:r>
                          <w:bookmarkEnd w:id="20"/>
                          <w:r w:rsidR="00160373" w:rsidRPr="00B40C50">
                            <w:t xml:space="preserve"> </w:t>
                          </w:r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2" w:name="SD_LAN_Pager"/>
                          <w:bookmarkStart w:id="23" w:name="HIF_SD_USR_Personsøger"/>
                          <w:bookmarkEnd w:id="21"/>
                          <w:r w:rsidRPr="00B40C50">
                            <w:rPr>
                              <w:vanish/>
                            </w:rPr>
                            <w:t>Personsøger:</w:t>
                          </w:r>
                          <w:bookmarkEnd w:id="22"/>
                          <w:r w:rsidR="00160373" w:rsidRPr="00B40C50">
                            <w:rPr>
                              <w:vanish/>
                            </w:rPr>
                            <w:t xml:space="preserve"> </w:t>
                          </w:r>
                          <w:bookmarkStart w:id="24" w:name="SD_USR_Personsøger"/>
                          <w:bookmarkEnd w:id="24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5" w:name="SD_LAN_Private"/>
                          <w:bookmarkStart w:id="26" w:name="HIF_SD_USR_PrivatePhone"/>
                          <w:bookmarkEnd w:id="23"/>
                          <w:r w:rsidRPr="00B40C50">
                            <w:rPr>
                              <w:vanish/>
                            </w:rPr>
                            <w:t>Privat tlf.:</w:t>
                          </w:r>
                          <w:bookmarkEnd w:id="25"/>
                          <w:r w:rsidR="00160373" w:rsidRPr="00B40C50">
                            <w:rPr>
                              <w:vanish/>
                            </w:rPr>
                            <w:t xml:space="preserve"> </w:t>
                          </w:r>
                          <w:bookmarkStart w:id="27" w:name="SD_USR_PrivatePhone"/>
                          <w:bookmarkEnd w:id="27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28" w:name="SD_LAN_Mobile"/>
                          <w:bookmarkStart w:id="29" w:name="HIF_SD_USR_Mobile"/>
                          <w:bookmarkEnd w:id="26"/>
                          <w:r w:rsidRPr="00B40C50">
                            <w:rPr>
                              <w:vanish/>
                              <w:lang w:val="en-US"/>
                            </w:rPr>
                            <w:t>Mobiltlf.:</w:t>
                          </w:r>
                          <w:bookmarkEnd w:id="28"/>
                          <w:r w:rsidR="00160373" w:rsidRPr="00B40C50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30" w:name="SD_USR_Mobile"/>
                          <w:bookmarkEnd w:id="30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31" w:name="SD_LAN_Fax_N2"/>
                          <w:bookmarkStart w:id="32" w:name="HIF_SD_USR_DirectFax"/>
                          <w:bookmarkEnd w:id="29"/>
                          <w:r w:rsidRPr="00B40C50">
                            <w:rPr>
                              <w:vanish/>
                              <w:lang w:val="en-US"/>
                            </w:rPr>
                            <w:t>Fax:</w:t>
                          </w:r>
                          <w:bookmarkEnd w:id="31"/>
                          <w:r w:rsidR="00160373" w:rsidRPr="00B40C50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33" w:name="SD_USR_DirectFax"/>
                          <w:bookmarkEnd w:id="33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4" w:name="SD_LAN_Email"/>
                          <w:bookmarkStart w:id="35" w:name="HIF_SD_USR_Email"/>
                          <w:bookmarkEnd w:id="32"/>
                          <w:r w:rsidRPr="00B40C50">
                            <w:rPr>
                              <w:lang w:val="en-US"/>
                            </w:rPr>
                            <w:t>E-mail</w:t>
                          </w:r>
                          <w:bookmarkEnd w:id="34"/>
                          <w:r w:rsidR="00160373" w:rsidRPr="00B40C50">
                            <w:rPr>
                              <w:lang w:val="en-US"/>
                            </w:rPr>
                            <w:t xml:space="preserve">: </w:t>
                          </w:r>
                        </w:p>
                        <w:bookmarkEnd w:id="35"/>
                        <w:p w:rsidR="00160373" w:rsidRPr="001655BD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B40C50" w:rsidRDefault="006A7ADC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6" w:name="HIF_SD_USR_Www"/>
                          <w:r w:rsidRPr="00B40C50">
                            <w:rPr>
                              <w:lang w:val="en-US"/>
                            </w:rPr>
                            <w:t xml:space="preserve">Web: </w:t>
                          </w:r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7" w:name="SD_LAN_JournalNr"/>
                          <w:bookmarkStart w:id="38" w:name="HIF_SD_FLD_JournalNr"/>
                          <w:bookmarkEnd w:id="36"/>
                          <w:r w:rsidRPr="00B40C50">
                            <w:rPr>
                              <w:vanish/>
                            </w:rPr>
                            <w:t>Journal nr</w:t>
                          </w:r>
                          <w:bookmarkEnd w:id="37"/>
                          <w:r w:rsidR="00160373" w:rsidRPr="00B40C50">
                            <w:rPr>
                              <w:vanish/>
                            </w:rPr>
                            <w:t xml:space="preserve">.: </w:t>
                          </w:r>
                          <w:bookmarkStart w:id="39" w:name="SD_FLD_JournalNr"/>
                          <w:bookmarkEnd w:id="39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0" w:name="SD_LAN_ÅrskortNr"/>
                          <w:bookmarkStart w:id="41" w:name="HIF_SD_FLD_ÅrskortNr"/>
                          <w:bookmarkEnd w:id="38"/>
                          <w:r w:rsidRPr="00B40C50">
                            <w:rPr>
                              <w:vanish/>
                            </w:rPr>
                            <w:t>Årskort nr</w:t>
                          </w:r>
                          <w:bookmarkEnd w:id="40"/>
                          <w:r w:rsidR="00160373" w:rsidRPr="00B40C50">
                            <w:rPr>
                              <w:vanish/>
                            </w:rPr>
                            <w:t xml:space="preserve">.: </w:t>
                          </w:r>
                          <w:bookmarkStart w:id="42" w:name="SD_FLD_ÅrskortNr"/>
                          <w:bookmarkEnd w:id="42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3" w:name="SD_LAN_CPR"/>
                          <w:bookmarkStart w:id="44" w:name="HIF_SD_FLD_CprNr"/>
                          <w:bookmarkEnd w:id="41"/>
                          <w:r w:rsidRPr="00B40C50">
                            <w:rPr>
                              <w:vanish/>
                            </w:rPr>
                            <w:t>CPR nr</w:t>
                          </w:r>
                          <w:bookmarkEnd w:id="43"/>
                          <w:r w:rsidR="00160373" w:rsidRPr="00B40C50">
                            <w:rPr>
                              <w:vanish/>
                            </w:rPr>
                            <w:t xml:space="preserve">.: </w:t>
                          </w:r>
                          <w:bookmarkStart w:id="45" w:name="SD_FLD_CprNr"/>
                          <w:bookmarkEnd w:id="45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6" w:name="SD_LAN_ModtCPR"/>
                          <w:bookmarkStart w:id="47" w:name="HIF_SD_FLD_ModtagerCvrNr"/>
                          <w:bookmarkEnd w:id="44"/>
                          <w:r w:rsidRPr="00B40C50">
                            <w:rPr>
                              <w:vanish/>
                            </w:rPr>
                            <w:t>Modt. CVR-nr</w:t>
                          </w:r>
                          <w:bookmarkEnd w:id="46"/>
                          <w:r w:rsidR="00160373" w:rsidRPr="00B40C50">
                            <w:rPr>
                              <w:vanish/>
                            </w:rPr>
                            <w:t xml:space="preserve">.: </w:t>
                          </w:r>
                          <w:bookmarkStart w:id="48" w:name="SD_FLD_ModtagerCvrNr"/>
                          <w:bookmarkEnd w:id="48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9" w:name="SD_LAN_AfsCVR"/>
                          <w:bookmarkStart w:id="50" w:name="HIF_SD_OFF_Cvr"/>
                          <w:bookmarkEnd w:id="47"/>
                          <w:r w:rsidRPr="00B40C50">
                            <w:rPr>
                              <w:vanish/>
                            </w:rPr>
                            <w:t>Afs. CVR-nr</w:t>
                          </w:r>
                          <w:bookmarkEnd w:id="49"/>
                          <w:r w:rsidR="00160373" w:rsidRPr="00B40C50">
                            <w:rPr>
                              <w:vanish/>
                            </w:rPr>
                            <w:t xml:space="preserve">.: </w:t>
                          </w:r>
                          <w:bookmarkStart w:id="51" w:name="SD_OFF_Cvr"/>
                          <w:bookmarkEnd w:id="51"/>
                        </w:p>
                        <w:p w:rsidR="00160373" w:rsidRPr="00B40C50" w:rsidRDefault="00B40C50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2" w:name="SD_LAN_Reference"/>
                          <w:bookmarkStart w:id="53" w:name="HIF_SD_FLD_Reference"/>
                          <w:bookmarkEnd w:id="50"/>
                          <w:r w:rsidRPr="00B40C50">
                            <w:rPr>
                              <w:vanish/>
                            </w:rPr>
                            <w:t>Reference</w:t>
                          </w:r>
                          <w:bookmarkEnd w:id="52"/>
                          <w:r w:rsidR="00160373" w:rsidRPr="00B40C50">
                            <w:rPr>
                              <w:vanish/>
                            </w:rPr>
                            <w:t xml:space="preserve">: </w:t>
                          </w:r>
                          <w:bookmarkStart w:id="54" w:name="SD_FLD_Reference"/>
                          <w:bookmarkEnd w:id="54"/>
                        </w:p>
                        <w:bookmarkEnd w:id="53"/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5853C512" wp14:editId="20BC1A29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B40C5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5" w:name="SD_LAN_Page"/>
                          <w:r>
                            <w:t>Side</w:t>
                          </w:r>
                          <w:bookmarkEnd w:id="55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42202F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160373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42202F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E35387" w:rsidRDefault="00B40C50" w:rsidP="003F33BA">
                    <w:pPr>
                      <w:pStyle w:val="Template-Afdeling"/>
                      <w:rPr>
                        <w:lang w:val="en-US"/>
                      </w:rPr>
                    </w:pPr>
                    <w:bookmarkStart w:id="56" w:name="SD_USR_Afdeling"/>
                    <w:bookmarkStart w:id="57" w:name="SD_OFF_Afdeling"/>
                    <w:bookmarkStart w:id="58" w:name="SD_USR_Department"/>
                    <w:bookmarkStart w:id="59" w:name="HIF_SD_USR_Department"/>
                    <w:bookmarkEnd w:id="56"/>
                    <w:bookmarkEnd w:id="57"/>
                    <w:r w:rsidRPr="00E35387">
                      <w:rPr>
                        <w:lang w:val="en-US"/>
                      </w:rPr>
                      <w:t>Centre for Urban Network Evolutions (UrbNet)</w:t>
                    </w:r>
                    <w:bookmarkEnd w:id="58"/>
                  </w:p>
                  <w:p w:rsidR="00160373" w:rsidRPr="00E35387" w:rsidRDefault="00160373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:rsidR="00160373" w:rsidRPr="00B40C50" w:rsidRDefault="00B40C50" w:rsidP="007A6435">
                    <w:pPr>
                      <w:pStyle w:val="Template-NavnMellemnavn"/>
                    </w:pPr>
                    <w:bookmarkStart w:id="60" w:name="HIF_SD_USR_Name"/>
                    <w:bookmarkEnd w:id="59"/>
                    <w:r>
                      <w:t>[Navn]</w:t>
                    </w:r>
                  </w:p>
                  <w:bookmarkEnd w:id="60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B40C50" w:rsidRDefault="00B40C50" w:rsidP="003F33BA">
                    <w:pPr>
                      <w:pStyle w:val="Template-Brugerinfo"/>
                    </w:pPr>
                    <w:bookmarkStart w:id="61" w:name="HIF_SD_USR_Title"/>
                    <w:r>
                      <w:t>[Titel]</w:t>
                    </w:r>
                  </w:p>
                  <w:p w:rsidR="00160373" w:rsidRPr="00B40C50" w:rsidRDefault="00160373" w:rsidP="003F33BA">
                    <w:pPr>
                      <w:pStyle w:val="Template"/>
                    </w:pPr>
                  </w:p>
                  <w:p w:rsidR="00160373" w:rsidRDefault="00B40C50" w:rsidP="004B63C7">
                    <w:pPr>
                      <w:pStyle w:val="Template"/>
                    </w:pPr>
                    <w:bookmarkStart w:id="62" w:name="SD_LAN_Date"/>
                    <w:bookmarkEnd w:id="61"/>
                    <w:r>
                      <w:t>Dato</w:t>
                    </w:r>
                    <w:bookmarkEnd w:id="62"/>
                    <w:r w:rsidR="00160373">
                      <w:t xml:space="preserve">: </w:t>
                    </w:r>
                  </w:p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7C98E1B3" wp14:editId="101790E8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B40C50" w:rsidRDefault="00B40C50" w:rsidP="002171DE">
                    <w:pPr>
                      <w:pStyle w:val="Template-Date"/>
                    </w:pPr>
                    <w:bookmarkStart w:id="63" w:name="SD_LAN_Direct"/>
                    <w:bookmarkStart w:id="64" w:name="HIF_SD_USR_DirectPhone"/>
                    <w:r w:rsidRPr="00B40C50">
                      <w:t>Direkte tlf.:</w:t>
                    </w:r>
                    <w:bookmarkEnd w:id="63"/>
                    <w:r w:rsidR="00160373" w:rsidRPr="00B40C50">
                      <w:t xml:space="preserve"> </w:t>
                    </w:r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65" w:name="SD_LAN_Pager"/>
                    <w:bookmarkStart w:id="66" w:name="HIF_SD_USR_Personsøger"/>
                    <w:bookmarkEnd w:id="64"/>
                    <w:r w:rsidRPr="00B40C50">
                      <w:rPr>
                        <w:vanish/>
                      </w:rPr>
                      <w:t>Personsøger:</w:t>
                    </w:r>
                    <w:bookmarkEnd w:id="65"/>
                    <w:r w:rsidR="00160373" w:rsidRPr="00B40C50">
                      <w:rPr>
                        <w:vanish/>
                      </w:rPr>
                      <w:t xml:space="preserve"> </w:t>
                    </w:r>
                    <w:bookmarkStart w:id="67" w:name="SD_USR_Personsøger"/>
                    <w:bookmarkEnd w:id="67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68" w:name="SD_LAN_Private"/>
                    <w:bookmarkStart w:id="69" w:name="HIF_SD_USR_PrivatePhone"/>
                    <w:bookmarkEnd w:id="66"/>
                    <w:r w:rsidRPr="00B40C50">
                      <w:rPr>
                        <w:vanish/>
                      </w:rPr>
                      <w:t>Privat tlf.:</w:t>
                    </w:r>
                    <w:bookmarkEnd w:id="68"/>
                    <w:r w:rsidR="00160373" w:rsidRPr="00B40C50">
                      <w:rPr>
                        <w:vanish/>
                      </w:rPr>
                      <w:t xml:space="preserve"> </w:t>
                    </w:r>
                    <w:bookmarkStart w:id="70" w:name="SD_USR_PrivatePhone"/>
                    <w:bookmarkEnd w:id="70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71" w:name="SD_LAN_Mobile"/>
                    <w:bookmarkStart w:id="72" w:name="HIF_SD_USR_Mobile"/>
                    <w:bookmarkEnd w:id="69"/>
                    <w:r w:rsidRPr="00B40C50">
                      <w:rPr>
                        <w:vanish/>
                        <w:lang w:val="en-US"/>
                      </w:rPr>
                      <w:t>Mobiltlf.:</w:t>
                    </w:r>
                    <w:bookmarkEnd w:id="71"/>
                    <w:r w:rsidR="00160373" w:rsidRPr="00B40C50">
                      <w:rPr>
                        <w:vanish/>
                        <w:lang w:val="en-US"/>
                      </w:rPr>
                      <w:t xml:space="preserve"> </w:t>
                    </w:r>
                    <w:bookmarkStart w:id="73" w:name="SD_USR_Mobile"/>
                    <w:bookmarkEnd w:id="73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74" w:name="SD_LAN_Fax_N2"/>
                    <w:bookmarkStart w:id="75" w:name="HIF_SD_USR_DirectFax"/>
                    <w:bookmarkEnd w:id="72"/>
                    <w:r w:rsidRPr="00B40C50">
                      <w:rPr>
                        <w:vanish/>
                        <w:lang w:val="en-US"/>
                      </w:rPr>
                      <w:t>Fax:</w:t>
                    </w:r>
                    <w:bookmarkEnd w:id="74"/>
                    <w:r w:rsidR="00160373" w:rsidRPr="00B40C50">
                      <w:rPr>
                        <w:vanish/>
                        <w:lang w:val="en-US"/>
                      </w:rPr>
                      <w:t xml:space="preserve"> </w:t>
                    </w:r>
                    <w:bookmarkStart w:id="76" w:name="SD_USR_DirectFax"/>
                    <w:bookmarkEnd w:id="76"/>
                  </w:p>
                  <w:p w:rsidR="00160373" w:rsidRPr="00B40C50" w:rsidRDefault="00B40C50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7" w:name="SD_LAN_Email"/>
                    <w:bookmarkStart w:id="78" w:name="HIF_SD_USR_Email"/>
                    <w:bookmarkEnd w:id="75"/>
                    <w:r w:rsidRPr="00B40C50">
                      <w:rPr>
                        <w:lang w:val="en-US"/>
                      </w:rPr>
                      <w:t>E-mail</w:t>
                    </w:r>
                    <w:bookmarkEnd w:id="77"/>
                    <w:r w:rsidR="00160373" w:rsidRPr="00B40C50">
                      <w:rPr>
                        <w:lang w:val="en-US"/>
                      </w:rPr>
                      <w:t xml:space="preserve">: </w:t>
                    </w:r>
                  </w:p>
                  <w:bookmarkEnd w:id="78"/>
                  <w:p w:rsidR="00160373" w:rsidRPr="001655BD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B40C50" w:rsidRDefault="006A7ADC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9" w:name="HIF_SD_USR_Www"/>
                    <w:r w:rsidRPr="00B40C50">
                      <w:rPr>
                        <w:lang w:val="en-US"/>
                      </w:rPr>
                      <w:t xml:space="preserve">Web: </w:t>
                    </w:r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80" w:name="SD_LAN_JournalNr"/>
                    <w:bookmarkStart w:id="81" w:name="HIF_SD_FLD_JournalNr"/>
                    <w:bookmarkEnd w:id="79"/>
                    <w:r w:rsidRPr="00B40C50">
                      <w:rPr>
                        <w:vanish/>
                      </w:rPr>
                      <w:t>Journal nr</w:t>
                    </w:r>
                    <w:bookmarkEnd w:id="80"/>
                    <w:r w:rsidR="00160373" w:rsidRPr="00B40C50">
                      <w:rPr>
                        <w:vanish/>
                      </w:rPr>
                      <w:t xml:space="preserve">.: </w:t>
                    </w:r>
                    <w:bookmarkStart w:id="82" w:name="SD_FLD_JournalNr"/>
                    <w:bookmarkEnd w:id="82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83" w:name="SD_LAN_ÅrskortNr"/>
                    <w:bookmarkStart w:id="84" w:name="HIF_SD_FLD_ÅrskortNr"/>
                    <w:bookmarkEnd w:id="81"/>
                    <w:r w:rsidRPr="00B40C50">
                      <w:rPr>
                        <w:vanish/>
                      </w:rPr>
                      <w:t>Årskort nr</w:t>
                    </w:r>
                    <w:bookmarkEnd w:id="83"/>
                    <w:r w:rsidR="00160373" w:rsidRPr="00B40C50">
                      <w:rPr>
                        <w:vanish/>
                      </w:rPr>
                      <w:t xml:space="preserve">.: </w:t>
                    </w:r>
                    <w:bookmarkStart w:id="85" w:name="SD_FLD_ÅrskortNr"/>
                    <w:bookmarkEnd w:id="85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86" w:name="SD_LAN_CPR"/>
                    <w:bookmarkStart w:id="87" w:name="HIF_SD_FLD_CprNr"/>
                    <w:bookmarkEnd w:id="84"/>
                    <w:r w:rsidRPr="00B40C50">
                      <w:rPr>
                        <w:vanish/>
                      </w:rPr>
                      <w:t>CPR nr</w:t>
                    </w:r>
                    <w:bookmarkEnd w:id="86"/>
                    <w:r w:rsidR="00160373" w:rsidRPr="00B40C50">
                      <w:rPr>
                        <w:vanish/>
                      </w:rPr>
                      <w:t xml:space="preserve">.: </w:t>
                    </w:r>
                    <w:bookmarkStart w:id="88" w:name="SD_FLD_CprNr"/>
                    <w:bookmarkEnd w:id="88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89" w:name="SD_LAN_ModtCPR"/>
                    <w:bookmarkStart w:id="90" w:name="HIF_SD_FLD_ModtagerCvrNr"/>
                    <w:bookmarkEnd w:id="87"/>
                    <w:r w:rsidRPr="00B40C50">
                      <w:rPr>
                        <w:vanish/>
                      </w:rPr>
                      <w:t>Modt. CVR-nr</w:t>
                    </w:r>
                    <w:bookmarkEnd w:id="89"/>
                    <w:r w:rsidR="00160373" w:rsidRPr="00B40C50">
                      <w:rPr>
                        <w:vanish/>
                      </w:rPr>
                      <w:t xml:space="preserve">.: </w:t>
                    </w:r>
                    <w:bookmarkStart w:id="91" w:name="SD_FLD_ModtagerCvrNr"/>
                    <w:bookmarkEnd w:id="91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92" w:name="SD_LAN_AfsCVR"/>
                    <w:bookmarkStart w:id="93" w:name="HIF_SD_OFF_Cvr"/>
                    <w:bookmarkEnd w:id="90"/>
                    <w:r w:rsidRPr="00B40C50">
                      <w:rPr>
                        <w:vanish/>
                      </w:rPr>
                      <w:t>Afs. CVR-nr</w:t>
                    </w:r>
                    <w:bookmarkEnd w:id="92"/>
                    <w:r w:rsidR="00160373" w:rsidRPr="00B40C50">
                      <w:rPr>
                        <w:vanish/>
                      </w:rPr>
                      <w:t xml:space="preserve">.: </w:t>
                    </w:r>
                    <w:bookmarkStart w:id="94" w:name="SD_OFF_Cvr"/>
                    <w:bookmarkEnd w:id="94"/>
                  </w:p>
                  <w:p w:rsidR="00160373" w:rsidRPr="00B40C50" w:rsidRDefault="00B40C50" w:rsidP="002171DE">
                    <w:pPr>
                      <w:pStyle w:val="Template-Date"/>
                      <w:rPr>
                        <w:vanish/>
                      </w:rPr>
                    </w:pPr>
                    <w:bookmarkStart w:id="95" w:name="SD_LAN_Reference"/>
                    <w:bookmarkStart w:id="96" w:name="HIF_SD_FLD_Reference"/>
                    <w:bookmarkEnd w:id="93"/>
                    <w:r w:rsidRPr="00B40C50">
                      <w:rPr>
                        <w:vanish/>
                      </w:rPr>
                      <w:t>Reference</w:t>
                    </w:r>
                    <w:bookmarkEnd w:id="95"/>
                    <w:r w:rsidR="00160373" w:rsidRPr="00B40C50">
                      <w:rPr>
                        <w:vanish/>
                      </w:rPr>
                      <w:t xml:space="preserve">: </w:t>
                    </w:r>
                    <w:bookmarkStart w:id="97" w:name="SD_FLD_Reference"/>
                    <w:bookmarkEnd w:id="97"/>
                  </w:p>
                  <w:bookmarkEnd w:id="96"/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5853C512" wp14:editId="20BC1A29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B40C5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98" w:name="SD_LAN_Page"/>
                    <w:r>
                      <w:t>Side</w:t>
                    </w:r>
                    <w:bookmarkEnd w:id="98"/>
                    <w:r w:rsidR="00160373"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42202F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160373"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42202F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9"/>
  </w:num>
  <w:num w:numId="17">
    <w:abstractNumId w:val="13"/>
  </w:num>
  <w:num w:numId="18">
    <w:abstractNumId w:val="18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C50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213E5"/>
    <w:rsid w:val="0012702C"/>
    <w:rsid w:val="00144417"/>
    <w:rsid w:val="00153477"/>
    <w:rsid w:val="00156D0E"/>
    <w:rsid w:val="00160373"/>
    <w:rsid w:val="001655BD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31E"/>
    <w:rsid w:val="0034099C"/>
    <w:rsid w:val="00355698"/>
    <w:rsid w:val="003646CE"/>
    <w:rsid w:val="00370CD1"/>
    <w:rsid w:val="00372A7D"/>
    <w:rsid w:val="003770FD"/>
    <w:rsid w:val="00385E94"/>
    <w:rsid w:val="003955CD"/>
    <w:rsid w:val="003A0992"/>
    <w:rsid w:val="003A5CC4"/>
    <w:rsid w:val="003E6170"/>
    <w:rsid w:val="003F33BA"/>
    <w:rsid w:val="00411A1B"/>
    <w:rsid w:val="0042202F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601BB3"/>
    <w:rsid w:val="0060260C"/>
    <w:rsid w:val="006033CC"/>
    <w:rsid w:val="0060539C"/>
    <w:rsid w:val="00614E08"/>
    <w:rsid w:val="00620C41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931"/>
    <w:rsid w:val="00AA0EF9"/>
    <w:rsid w:val="00AB36AC"/>
    <w:rsid w:val="00AB4E1D"/>
    <w:rsid w:val="00AB6E1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5221"/>
    <w:rsid w:val="00B32816"/>
    <w:rsid w:val="00B40C50"/>
    <w:rsid w:val="00B51957"/>
    <w:rsid w:val="00B525C1"/>
    <w:rsid w:val="00B7088E"/>
    <w:rsid w:val="00B86FB5"/>
    <w:rsid w:val="00B904CE"/>
    <w:rsid w:val="00B95269"/>
    <w:rsid w:val="00BA56DF"/>
    <w:rsid w:val="00BB5539"/>
    <w:rsid w:val="00BC0053"/>
    <w:rsid w:val="00BC0B40"/>
    <w:rsid w:val="00BC120C"/>
    <w:rsid w:val="00BE2A15"/>
    <w:rsid w:val="00BE7FBE"/>
    <w:rsid w:val="00BF3805"/>
    <w:rsid w:val="00BF61D5"/>
    <w:rsid w:val="00C02C68"/>
    <w:rsid w:val="00C10F56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D66F1"/>
    <w:rsid w:val="00CE18FB"/>
    <w:rsid w:val="00D14768"/>
    <w:rsid w:val="00D17641"/>
    <w:rsid w:val="00D42A34"/>
    <w:rsid w:val="00D4350D"/>
    <w:rsid w:val="00D54EBE"/>
    <w:rsid w:val="00D80A20"/>
    <w:rsid w:val="00D90E6B"/>
    <w:rsid w:val="00DA0E15"/>
    <w:rsid w:val="00DB449D"/>
    <w:rsid w:val="00DC3E3A"/>
    <w:rsid w:val="00DE7B64"/>
    <w:rsid w:val="00E22B04"/>
    <w:rsid w:val="00E3538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3</TotalTime>
  <Pages>1</Pages>
  <Words>24</Words>
  <Characters>109</Characters>
  <Application>Microsoft Office Word</Application>
  <DocSecurity>0</DocSecurity>
  <Lines>16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Christina Levisen</dc:creator>
  <cp:lastModifiedBy>Christina Levisen</cp:lastModifiedBy>
  <cp:revision>3</cp:revision>
  <dcterms:created xsi:type="dcterms:W3CDTF">2015-11-13T13:59:00Z</dcterms:created>
  <dcterms:modified xsi:type="dcterms:W3CDTF">2017-01-13T08:40:00Z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Christina Almann Levisen</vt:lpwstr>
  </property>
  <property fmtid="{D5CDD505-2E9C-101B-9397-08002B2CF9AE}" pid="6" name="SD_DocumentLanguage">
    <vt:lpwstr>da-DK</vt:lpwstr>
  </property>
  <property fmtid="{D5CDD505-2E9C-101B-9397-08002B2CF9AE}" pid="7" name="sdDocumentDate">
    <vt:lpwstr>42321</vt:lpwstr>
  </property>
  <property fmtid="{D5CDD505-2E9C-101B-9397-08002B2CF9AE}" pid="8" name="sdDocumentDateFormat">
    <vt:lpwstr>da-DK:d. MMMM yyyy</vt:lpwstr>
  </property>
  <property fmtid="{D5CDD505-2E9C-101B-9397-08002B2CF9AE}" pid="9" name="SD_CtlText_Generelt_JournalNr">
    <vt:lpwstr/>
  </property>
  <property fmtid="{D5CDD505-2E9C-101B-9397-08002B2CF9AE}" pid="10" name="SD_CtlText_Generelt_ModtagerÅrskortNr">
    <vt:lpwstr/>
  </property>
  <property fmtid="{D5CDD505-2E9C-101B-9397-08002B2CF9AE}" pid="11" name="SD_CtlText_Generelt_ModtagerCprNr">
    <vt:lpwstr/>
  </property>
  <property fmtid="{D5CDD505-2E9C-101B-9397-08002B2CF9AE}" pid="12" name="SD_CtlText_Generelt_ModtagerCvrNr">
    <vt:lpwstr/>
  </property>
  <property fmtid="{D5CDD505-2E9C-101B-9397-08002B2CF9AE}" pid="13" name="SD_CtlText_Generelt_Reference">
    <vt:lpwstr/>
  </property>
  <property fmtid="{D5CDD505-2E9C-101B-9397-08002B2CF9AE}" pid="14" name="SD_UserprofileName">
    <vt:lpwstr>Christina Almann Levisen</vt:lpwstr>
  </property>
  <property fmtid="{D5CDD505-2E9C-101B-9397-08002B2CF9AE}" pid="15" name="SD_RedigerEnhedsinfo">
    <vt:lpwstr>Ja</vt:lpwstr>
  </property>
  <property fmtid="{D5CDD505-2E9C-101B-9397-08002B2CF9AE}" pid="16" name="SD_USR_Name">
    <vt:lpwstr>Christina Levisen</vt:lpwstr>
  </property>
  <property fmtid="{D5CDD505-2E9C-101B-9397-08002B2CF9AE}" pid="17" name="SD_USR_Title">
    <vt:lpwstr>Centeradministrator</vt:lpwstr>
  </property>
  <property fmtid="{D5CDD505-2E9C-101B-9397-08002B2CF9AE}" pid="18" name="SD_USR_DirectPhone">
    <vt:lpwstr>40878516</vt:lpwstr>
  </property>
  <property fmtid="{D5CDD505-2E9C-101B-9397-08002B2CF9AE}" pid="19" name="SD_USR_Personsøger">
    <vt:lpwstr/>
  </property>
  <property fmtid="{D5CDD505-2E9C-101B-9397-08002B2CF9AE}" pid="20" name="SD_USR_PrivatePhone">
    <vt:lpwstr/>
  </property>
  <property fmtid="{D5CDD505-2E9C-101B-9397-08002B2CF9AE}" pid="21" name="SD_USR_Mobile">
    <vt:lpwstr/>
  </property>
  <property fmtid="{D5CDD505-2E9C-101B-9397-08002B2CF9AE}" pid="22" name="SD_USR_DirectFax">
    <vt:lpwstr/>
  </property>
  <property fmtid="{D5CDD505-2E9C-101B-9397-08002B2CF9AE}" pid="23" name="SD_USR_Email">
    <vt:lpwstr>levisen@cas.au.dk</vt:lpwstr>
  </property>
  <property fmtid="{D5CDD505-2E9C-101B-9397-08002B2CF9AE}" pid="24" name="SD_USR_www">
    <vt:lpwstr>http://pure.au.dk/portal/da/levisen@cas.au.dk</vt:lpwstr>
  </property>
  <property fmtid="{D5CDD505-2E9C-101B-9397-08002B2CF9AE}" pid="25" name="SD_USR_Department">
    <vt:lpwstr>Centre for Urban Network Evolutions (UrbNet)</vt:lpwstr>
  </property>
  <property fmtid="{D5CDD505-2E9C-101B-9397-08002B2CF9AE}" pid="26" name="SD_Logofarve">
    <vt:lpwstr>Blåt</vt:lpwstr>
  </property>
  <property fmtid="{D5CDD505-2E9C-101B-9397-08002B2CF9AE}" pid="27" name="SD_OFF_Name">
    <vt:lpwstr>Centre for Urban Network Evolutions (UrbNet)</vt:lpwstr>
  </property>
  <property fmtid="{D5CDD505-2E9C-101B-9397-08002B2CF9AE}" pid="28" name="SD_OFF_OfficeID">
    <vt:lpwstr>Moesgård Allé 20_x000d_
8270 Højbjerg</vt:lpwstr>
  </property>
  <property fmtid="{D5CDD505-2E9C-101B-9397-08002B2CF9AE}" pid="29" name="SD_OFF_Phone">
    <vt:lpwstr>40878516</vt:lpwstr>
  </property>
  <property fmtid="{D5CDD505-2E9C-101B-9397-08002B2CF9AE}" pid="30" name="SD_OFF_Fax">
    <vt:lpwstr/>
  </property>
  <property fmtid="{D5CDD505-2E9C-101B-9397-08002B2CF9AE}" pid="31" name="SD_OFF_Email">
    <vt:lpwstr>levisen@cas.au.dk</vt:lpwstr>
  </property>
  <property fmtid="{D5CDD505-2E9C-101B-9397-08002B2CF9AE}" pid="32" name="SD_OFF_OfficeWww">
    <vt:lpwstr>http//urbnet.au.dk</vt:lpwstr>
  </property>
  <property fmtid="{D5CDD505-2E9C-101B-9397-08002B2CF9AE}" pid="33" name="SD_USR_EAN">
    <vt:lpwstr>5798000418301</vt:lpwstr>
  </property>
  <property fmtid="{D5CDD505-2E9C-101B-9397-08002B2CF9AE}" pid="34" name="SD_OFF_Sted">
    <vt:lpwstr>1311</vt:lpwstr>
  </property>
  <property fmtid="{D5CDD505-2E9C-101B-9397-08002B2CF9AE}" pid="35" name="SD_OFF_CvrNr">
    <vt:lpwstr>31119103</vt:lpwstr>
  </property>
  <property fmtid="{D5CDD505-2E9C-101B-9397-08002B2CF9AE}" pid="36" name="SD_USR_Pnr">
    <vt:lpwstr>1003403009</vt:lpwstr>
  </property>
  <property fmtid="{D5CDD505-2E9C-101B-9397-08002B2CF9AE}" pid="37" name="DocumentInfoFinished">
    <vt:lpwstr>True</vt:lpwstr>
  </property>
  <property fmtid="{D5CDD505-2E9C-101B-9397-08002B2CF9AE}" pid="38" name="ContentRemapped">
    <vt:lpwstr>true</vt:lpwstr>
  </property>
</Properties>
</file>