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875768" w:rsidTr="00612979">
        <w:trPr>
          <w:trHeight w:val="2837"/>
        </w:trPr>
        <w:tc>
          <w:tcPr>
            <w:tcW w:w="7937" w:type="dxa"/>
          </w:tcPr>
          <w:bookmarkStart w:id="0" w:name="Start"/>
          <w:bookmarkStart w:id="1" w:name="_GoBack"/>
          <w:p w:rsidR="009B0DF6" w:rsidRPr="00875768" w:rsidRDefault="009B0DF6" w:rsidP="00612979">
            <w:r w:rsidRPr="00875768">
              <w:fldChar w:fldCharType="begin"/>
            </w:r>
            <w:r w:rsidRPr="00875768">
              <w:instrText xml:space="preserve"> MACROBUTTON NN [</w:instrText>
            </w:r>
            <w:bookmarkStart w:id="2" w:name="SD_LAN_NameandAddressF11"/>
            <w:r w:rsidR="00875768" w:rsidRPr="00875768">
              <w:instrText>Name and Address - Use F11 to go from one field to another</w:instrText>
            </w:r>
            <w:bookmarkEnd w:id="2"/>
            <w:r w:rsidRPr="00875768">
              <w:instrText>]</w:instrText>
            </w:r>
            <w:r w:rsidRPr="00875768">
              <w:fldChar w:fldCharType="end"/>
            </w:r>
            <w:bookmarkEnd w:id="0"/>
          </w:p>
        </w:tc>
      </w:tr>
      <w:bookmarkEnd w:id="1"/>
      <w:tr w:rsidR="009B0DF6" w:rsidRPr="00875768" w:rsidTr="00612979">
        <w:trPr>
          <w:trHeight w:hRule="exact" w:val="737"/>
        </w:trPr>
        <w:tc>
          <w:tcPr>
            <w:tcW w:w="7937" w:type="dxa"/>
          </w:tcPr>
          <w:p w:rsidR="009B0DF6" w:rsidRPr="00875768" w:rsidRDefault="009B0DF6" w:rsidP="00612979">
            <w:pPr>
              <w:pStyle w:val="Dokumentheading"/>
            </w:pPr>
            <w:r w:rsidRPr="00875768">
              <w:fldChar w:fldCharType="begin"/>
            </w:r>
            <w:r w:rsidRPr="00875768">
              <w:instrText xml:space="preserve"> MACROBUTTON NN [</w:instrText>
            </w:r>
            <w:bookmarkStart w:id="3" w:name="SD_LAN_Heading"/>
            <w:r w:rsidR="00875768" w:rsidRPr="00875768">
              <w:instrText>Heading</w:instrText>
            </w:r>
            <w:bookmarkEnd w:id="3"/>
            <w:r w:rsidRPr="00875768">
              <w:instrText>]</w:instrText>
            </w:r>
            <w:r w:rsidRPr="00875768">
              <w:fldChar w:fldCharType="end"/>
            </w:r>
          </w:p>
        </w:tc>
      </w:tr>
    </w:tbl>
    <w:p w:rsidR="00736658" w:rsidRPr="00875768" w:rsidRDefault="00736658" w:rsidP="002171DE">
      <w:r w:rsidRPr="00875768">
        <w:fldChar w:fldCharType="begin"/>
      </w:r>
      <w:r w:rsidRPr="00875768">
        <w:instrText xml:space="preserve"> MACROBUTTON </w:instrText>
      </w:r>
      <w:r w:rsidR="00C61078" w:rsidRPr="00875768">
        <w:instrText>NN</w:instrText>
      </w:r>
      <w:r w:rsidRPr="00875768">
        <w:instrText xml:space="preserve"> [</w:instrText>
      </w:r>
      <w:bookmarkStart w:id="4" w:name="SD_LAN_Text"/>
      <w:r w:rsidR="00875768" w:rsidRPr="00875768">
        <w:instrText>Text</w:instrText>
      </w:r>
      <w:bookmarkEnd w:id="4"/>
      <w:r w:rsidRPr="00875768">
        <w:instrText>]</w:instrText>
      </w:r>
      <w:r w:rsidRPr="00875768">
        <w:fldChar w:fldCharType="end"/>
      </w:r>
    </w:p>
    <w:p w:rsidR="00736658" w:rsidRPr="00875768" w:rsidRDefault="00736658" w:rsidP="004E3778"/>
    <w:p w:rsidR="00504494" w:rsidRPr="00875768" w:rsidRDefault="00504494" w:rsidP="007C0864"/>
    <w:p w:rsidR="00736658" w:rsidRPr="00875768" w:rsidRDefault="00875768" w:rsidP="009044C3">
      <w:pPr>
        <w:keepNext/>
        <w:keepLines/>
      </w:pPr>
      <w:bookmarkStart w:id="5" w:name="SD_LAN_Yourssincerely"/>
      <w:r w:rsidRPr="00875768">
        <w:t>Kind regards</w:t>
      </w:r>
      <w:bookmarkEnd w:id="5"/>
    </w:p>
    <w:p w:rsidR="00736658" w:rsidRPr="00875768" w:rsidRDefault="00736658" w:rsidP="009044C3">
      <w:pPr>
        <w:keepNext/>
        <w:keepLines/>
      </w:pPr>
    </w:p>
    <w:p w:rsidR="00736658" w:rsidRPr="00875768" w:rsidRDefault="00736658" w:rsidP="009044C3">
      <w:pPr>
        <w:keepNext/>
        <w:keepLines/>
      </w:pPr>
    </w:p>
    <w:p w:rsidR="002E326D" w:rsidRPr="00875768" w:rsidRDefault="002E326D" w:rsidP="009044C3">
      <w:pPr>
        <w:keepNext/>
        <w:keepLines/>
      </w:pPr>
    </w:p>
    <w:p w:rsidR="00736658" w:rsidRPr="00875768" w:rsidRDefault="00875768" w:rsidP="00E44247">
      <w:pPr>
        <w:keepLines/>
      </w:pPr>
      <w:r>
        <w:t>[Name]</w:t>
      </w:r>
    </w:p>
    <w:p w:rsidR="0076144A" w:rsidRPr="00875768" w:rsidRDefault="00875768" w:rsidP="0076144A">
      <w:bookmarkStart w:id="6" w:name="HIF_SD_USR_Title_N2"/>
      <w:r>
        <w:t>[Title]</w:t>
      </w:r>
    </w:p>
    <w:bookmarkEnd w:id="6"/>
    <w:p w:rsidR="00227E7F" w:rsidRPr="00875768" w:rsidRDefault="00227E7F" w:rsidP="00227E7F"/>
    <w:p w:rsidR="00227E7F" w:rsidRPr="00875768" w:rsidRDefault="00227E7F" w:rsidP="00227E7F"/>
    <w:p w:rsidR="00227E7F" w:rsidRPr="00875768" w:rsidRDefault="00875768" w:rsidP="00227E7F">
      <w:bookmarkStart w:id="7" w:name="SD_LAN_Copyto"/>
      <w:r w:rsidRPr="00875768">
        <w:t>Copy to</w:t>
      </w:r>
      <w:bookmarkEnd w:id="7"/>
      <w:r w:rsidR="00227E7F" w:rsidRPr="00875768">
        <w:t>:</w:t>
      </w:r>
    </w:p>
    <w:p w:rsidR="00227E7F" w:rsidRPr="00875768" w:rsidRDefault="00227E7F" w:rsidP="00227E7F"/>
    <w:p w:rsidR="00C723B1" w:rsidRPr="00875768" w:rsidRDefault="00227E7F" w:rsidP="00B10D00">
      <w:r w:rsidRPr="00875768">
        <w:fldChar w:fldCharType="begin"/>
      </w:r>
      <w:r w:rsidRPr="00875768">
        <w:instrText xml:space="preserve"> MACROBUTTON </w:instrText>
      </w:r>
      <w:r w:rsidR="00C61078" w:rsidRPr="00875768">
        <w:instrText>NN</w:instrText>
      </w:r>
      <w:r w:rsidRPr="00875768">
        <w:instrText xml:space="preserve"> [</w:instrText>
      </w:r>
      <w:bookmarkStart w:id="8" w:name="SD_LAN_Name"/>
      <w:r w:rsidR="00875768" w:rsidRPr="00875768">
        <w:instrText>Name</w:instrText>
      </w:r>
      <w:bookmarkEnd w:id="8"/>
      <w:r w:rsidRPr="00875768">
        <w:instrText>]</w:instrText>
      </w:r>
      <w:r w:rsidRPr="00875768">
        <w:fldChar w:fldCharType="end"/>
      </w:r>
    </w:p>
    <w:sectPr w:rsidR="00C723B1" w:rsidRPr="00875768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768" w:rsidRDefault="00875768">
      <w:r>
        <w:separator/>
      </w:r>
    </w:p>
  </w:endnote>
  <w:endnote w:type="continuationSeparator" w:id="0">
    <w:p w:rsidR="00875768" w:rsidRDefault="0087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63C537-BD4A-4ACC-AABB-2B0247137092}"/>
    <w:embedBold r:id="rId2" w:fontKey="{FB2DE096-6403-428A-B60E-4F05C7C1BF2D}"/>
    <w:embedItalic r:id="rId3" w:fontKey="{D30B3DF6-E4EF-456C-AFF7-C613085EC97C}"/>
    <w:embedBoldItalic r:id="rId4" w:fontKey="{97568962-949D-40C1-BD51-C14255408A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436677CE-0287-4F1A-9D78-C1539388B6C6}"/>
    <w:embedBold r:id="rId6" w:fontKey="{F3979A8D-FD80-4EC0-8866-320548FC7F5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6735D7-B8DC-4EE0-B2F0-C17F0A902ED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30073C52-EE0C-4216-B19F-5A05282604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EC362AE-6A07-44D6-9EA3-DDEB64DB23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A28E7DD-991C-43CD-9568-BC82A650FA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875768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875768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75768">
      <w:rPr>
        <w:noProof/>
        <w:vanish/>
      </w:rPr>
      <w:t>1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722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2410"/>
    </w:tblGrid>
    <w:tr w:rsidR="00D90E6B" w:rsidRPr="00385E94" w:rsidTr="00875768">
      <w:tc>
        <w:tcPr>
          <w:tcW w:w="2409" w:type="dxa"/>
        </w:tcPr>
        <w:p w:rsidR="00D90E6B" w:rsidRPr="009224E3" w:rsidRDefault="00875768" w:rsidP="00AA0EF9">
          <w:pPr>
            <w:pStyle w:val="Template-Companyname"/>
          </w:pPr>
          <w:bookmarkStart w:id="98" w:name="bmkSecundaryLogo"/>
          <w:r>
            <w:rPr>
              <w:lang w:val="en-US"/>
            </w:rPr>
            <w:drawing>
              <wp:inline distT="0" distB="0" distL="0" distR="0" wp14:anchorId="3E722FA4" wp14:editId="3D9A6D29">
                <wp:extent cx="875578" cy="435600"/>
                <wp:effectExtent l="0" t="0" r="1270" b="3175"/>
                <wp:docPr id="12" name="Billed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578" cy="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98"/>
        </w:p>
      </w:tc>
      <w:tc>
        <w:tcPr>
          <w:tcW w:w="2410" w:type="dxa"/>
        </w:tcPr>
        <w:p w:rsidR="00D90E6B" w:rsidRPr="00875768" w:rsidRDefault="00875768" w:rsidP="008C1273">
          <w:pPr>
            <w:pStyle w:val="Template-Companyname"/>
          </w:pPr>
          <w:bookmarkStart w:id="99" w:name="SD_OFF_Name"/>
          <w:bookmarkStart w:id="100" w:name="HIF_SD_OFF_Name"/>
          <w:r w:rsidRPr="00875768">
            <w:t>Center of Urban Network Evolutions (UrbNet)</w:t>
          </w:r>
          <w:bookmarkEnd w:id="99"/>
        </w:p>
        <w:p w:rsidR="00D90E6B" w:rsidRPr="00732672" w:rsidRDefault="00875768" w:rsidP="00213BCF">
          <w:pPr>
            <w:pStyle w:val="Template-Address"/>
            <w:rPr>
              <w:lang w:val="en-US"/>
            </w:rPr>
          </w:pPr>
          <w:bookmarkStart w:id="101" w:name="SD_LAN_AU"/>
          <w:bookmarkEnd w:id="100"/>
          <w:r w:rsidRPr="00732672">
            <w:rPr>
              <w:lang w:val="en-US"/>
            </w:rPr>
            <w:t>Aarhus University</w:t>
          </w:r>
          <w:bookmarkEnd w:id="101"/>
        </w:p>
        <w:p w:rsidR="00875768" w:rsidRPr="00732672" w:rsidRDefault="00732672" w:rsidP="00AA0EF9">
          <w:pPr>
            <w:pStyle w:val="Template-Address"/>
            <w:rPr>
              <w:lang w:val="en-US"/>
            </w:rPr>
          </w:pPr>
          <w:bookmarkStart w:id="102" w:name="SD_OFF_OfficeID"/>
          <w:r w:rsidRPr="00732672">
            <w:rPr>
              <w:lang w:val="en-US"/>
            </w:rPr>
            <w:t>Moesgaard Allé 20 ,2nd floor</w:t>
          </w:r>
        </w:p>
        <w:p w:rsidR="00875768" w:rsidRPr="00875768" w:rsidRDefault="00732672" w:rsidP="00AA0EF9">
          <w:pPr>
            <w:pStyle w:val="Template-Address"/>
            <w:rPr>
              <w:lang w:val="da-DK"/>
            </w:rPr>
          </w:pPr>
          <w:r>
            <w:rPr>
              <w:lang w:val="da-DK"/>
            </w:rPr>
            <w:t>8270 Hoejbjerg</w:t>
          </w:r>
        </w:p>
        <w:p w:rsidR="00D90E6B" w:rsidRPr="009224E3" w:rsidRDefault="00875768" w:rsidP="00AA0EF9">
          <w:pPr>
            <w:pStyle w:val="Template-Address"/>
          </w:pPr>
          <w:r>
            <w:t>Denmark</w:t>
          </w:r>
          <w:bookmarkEnd w:id="102"/>
        </w:p>
      </w:tc>
      <w:tc>
        <w:tcPr>
          <w:tcW w:w="2410" w:type="dxa"/>
        </w:tcPr>
        <w:p w:rsidR="00D90E6B" w:rsidRPr="00875768" w:rsidRDefault="00875768" w:rsidP="008C1273">
          <w:pPr>
            <w:pStyle w:val="Template-Address"/>
            <w:rPr>
              <w:vanish/>
            </w:rPr>
          </w:pPr>
          <w:bookmarkStart w:id="103" w:name="SD_LAN_Tel"/>
          <w:bookmarkStart w:id="104" w:name="HIF_SD_OFF_Phone"/>
          <w:r w:rsidRPr="00875768">
            <w:rPr>
              <w:vanish/>
            </w:rPr>
            <w:t>Tel.: +45</w:t>
          </w:r>
          <w:bookmarkEnd w:id="103"/>
          <w:r w:rsidR="00D90E6B" w:rsidRPr="00875768">
            <w:rPr>
              <w:vanish/>
            </w:rPr>
            <w:t xml:space="preserve"> </w:t>
          </w:r>
          <w:bookmarkStart w:id="105" w:name="SD_OFF_Phone"/>
          <w:bookmarkEnd w:id="105"/>
        </w:p>
        <w:p w:rsidR="00D90E6B" w:rsidRPr="00875768" w:rsidRDefault="00875768" w:rsidP="008C1273">
          <w:pPr>
            <w:pStyle w:val="Template-Address"/>
            <w:rPr>
              <w:vanish/>
            </w:rPr>
          </w:pPr>
          <w:bookmarkStart w:id="106" w:name="SD_LAN_Fax"/>
          <w:bookmarkStart w:id="107" w:name="HIF_SD_OFF_Fax"/>
          <w:bookmarkEnd w:id="104"/>
          <w:r w:rsidRPr="00875768">
            <w:rPr>
              <w:vanish/>
            </w:rPr>
            <w:t>Fax: +45</w:t>
          </w:r>
          <w:bookmarkEnd w:id="106"/>
          <w:r w:rsidR="00D90E6B" w:rsidRPr="00875768">
            <w:rPr>
              <w:vanish/>
            </w:rPr>
            <w:t xml:space="preserve"> </w:t>
          </w:r>
          <w:bookmarkStart w:id="108" w:name="SD_OFF_Fax"/>
          <w:bookmarkEnd w:id="108"/>
        </w:p>
        <w:p w:rsidR="00D90E6B" w:rsidRPr="00875768" w:rsidRDefault="00D90E6B" w:rsidP="000E46C3">
          <w:pPr>
            <w:pStyle w:val="Template-Address"/>
            <w:rPr>
              <w:vanish/>
            </w:rPr>
          </w:pPr>
          <w:bookmarkStart w:id="109" w:name="HIF_SD_OFF_Email"/>
          <w:bookmarkEnd w:id="107"/>
          <w:r w:rsidRPr="00875768">
            <w:rPr>
              <w:vanish/>
            </w:rPr>
            <w:t xml:space="preserve">E-mail: </w:t>
          </w:r>
          <w:bookmarkStart w:id="110" w:name="SD_OFF_Email"/>
          <w:bookmarkEnd w:id="110"/>
        </w:p>
        <w:p w:rsidR="00D90E6B" w:rsidRPr="009224E3" w:rsidRDefault="00875768" w:rsidP="000E46C3">
          <w:pPr>
            <w:pStyle w:val="Template-Address"/>
          </w:pPr>
          <w:bookmarkStart w:id="111" w:name="SD_OFF_OfficeWww"/>
          <w:bookmarkEnd w:id="109"/>
          <w:r>
            <w:t>http//urbnet.au.dk</w:t>
          </w:r>
          <w:bookmarkEnd w:id="111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768" w:rsidRDefault="00875768">
      <w:r>
        <w:separator/>
      </w:r>
    </w:p>
  </w:footnote>
  <w:footnote w:type="continuationSeparator" w:id="0">
    <w:p w:rsidR="00875768" w:rsidRDefault="00875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3770FD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875768" w:rsidP="00DB449D">
                          <w:pPr>
                            <w:pStyle w:val="Template-Parentlogoname"/>
                          </w:pPr>
                          <w:bookmarkStart w:id="9" w:name="SD_OFF_Parent_N2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9"/>
                        </w:p>
                        <w:p w:rsidR="00160373" w:rsidRPr="009224E3" w:rsidRDefault="00875768" w:rsidP="00DB449D">
                          <w:pPr>
                            <w:pStyle w:val="Template-Unitnamelogoname"/>
                          </w:pPr>
                          <w:bookmarkStart w:id="10" w:name="SD_OFF_Unitname_N2"/>
                          <w:r>
                            <w:t>School of Culture and Society</w:t>
                          </w:r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875768" w:rsidP="00DB449D">
                    <w:pPr>
                      <w:pStyle w:val="Template-Parentlogoname"/>
                    </w:pPr>
                    <w:bookmarkStart w:id="11" w:name="SD_OFF_Parent_N2"/>
                    <w:r>
                      <w:t>Aarhus</w:t>
                    </w:r>
                    <w:r>
                      <w:br/>
                      <w:t>University</w:t>
                    </w:r>
                    <w:bookmarkEnd w:id="11"/>
                  </w:p>
                  <w:p w:rsidR="00160373" w:rsidRPr="009224E3" w:rsidRDefault="00875768" w:rsidP="00DB449D">
                    <w:pPr>
                      <w:pStyle w:val="Template-Unitnamelogoname"/>
                    </w:pPr>
                    <w:bookmarkStart w:id="12" w:name="SD_OFF_Unitname_N2"/>
                    <w:r>
                      <w:t>School of Culture and Society</w:t>
                    </w:r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875768" w:rsidP="005C13F3">
                          <w:pPr>
                            <w:rPr>
                              <w:rStyle w:val="Sidetal"/>
                            </w:rPr>
                          </w:pPr>
                          <w:bookmarkStart w:id="11" w:name="SD_LAN_Page_N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11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AD07A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875768" w:rsidP="005C13F3">
                    <w:pPr>
                      <w:rPr>
                        <w:rStyle w:val="Sidetal"/>
                      </w:rPr>
                    </w:pPr>
                    <w:bookmarkStart w:id="14" w:name="SD_LAN_Page_N2"/>
                    <w:r>
                      <w:rPr>
                        <w:rStyle w:val="Sidetal"/>
                      </w:rPr>
                      <w:t>Page</w:t>
                    </w:r>
                    <w:bookmarkEnd w:id="1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AD07A5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3770FD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53" w:rsidRPr="009224E3" w:rsidRDefault="00875768" w:rsidP="0043573B">
                          <w:pPr>
                            <w:pStyle w:val="Template-Parentlogoname"/>
                          </w:pPr>
                          <w:bookmarkStart w:id="12" w:name="SD_OFF_Parent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12"/>
                        </w:p>
                        <w:p w:rsidR="00160373" w:rsidRPr="009224E3" w:rsidRDefault="00875768" w:rsidP="0043573B">
                          <w:pPr>
                            <w:pStyle w:val="Template-Unitnamelogoname"/>
                          </w:pPr>
                          <w:bookmarkStart w:id="13" w:name="SD_OFF_UnitName"/>
                          <w:r>
                            <w:t>School of Culture and Society</w:t>
                          </w:r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BC0053" w:rsidRPr="009224E3" w:rsidRDefault="00875768" w:rsidP="0043573B">
                    <w:pPr>
                      <w:pStyle w:val="Template-Parentlogoname"/>
                    </w:pPr>
                    <w:bookmarkStart w:id="17" w:name="SD_OFF_Parent"/>
                    <w:r>
                      <w:t>Aarhus</w:t>
                    </w:r>
                    <w:r>
                      <w:br/>
                      <w:t>University</w:t>
                    </w:r>
                    <w:bookmarkEnd w:id="17"/>
                  </w:p>
                  <w:p w:rsidR="00160373" w:rsidRPr="009224E3" w:rsidRDefault="00875768" w:rsidP="0043573B">
                    <w:pPr>
                      <w:pStyle w:val="Template-Unitnamelogoname"/>
                    </w:pPr>
                    <w:bookmarkStart w:id="18" w:name="SD_OFF_UnitName"/>
                    <w:r>
                      <w:t>School of Culture and Society</w:t>
                    </w:r>
                    <w:bookmarkEnd w:id="18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770FD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875768" w:rsidRDefault="00875768" w:rsidP="003F33BA">
                          <w:pPr>
                            <w:pStyle w:val="Template-Afdeling"/>
                          </w:pPr>
                          <w:bookmarkStart w:id="14" w:name="SD_USR_Afdeling"/>
                          <w:bookmarkStart w:id="15" w:name="SD_OFF_Afdeling"/>
                          <w:bookmarkStart w:id="16" w:name="SD_USR_Department"/>
                          <w:bookmarkStart w:id="17" w:name="HIF_SD_USR_Department"/>
                          <w:bookmarkEnd w:id="14"/>
                          <w:bookmarkEnd w:id="15"/>
                          <w:r w:rsidRPr="00875768">
                            <w:t>Centre for Urban Network Evolutions (UrbNet)</w:t>
                          </w:r>
                          <w:bookmarkEnd w:id="16"/>
                        </w:p>
                        <w:p w:rsidR="00160373" w:rsidRPr="00875768" w:rsidRDefault="00160373" w:rsidP="003F33BA">
                          <w:pPr>
                            <w:pStyle w:val="Template"/>
                          </w:pPr>
                        </w:p>
                        <w:p w:rsidR="00160373" w:rsidRPr="00875768" w:rsidRDefault="00875768" w:rsidP="007A6435">
                          <w:pPr>
                            <w:pStyle w:val="Template-NavnMellemnavn"/>
                          </w:pPr>
                          <w:bookmarkStart w:id="18" w:name="HIF_SD_USR_Name"/>
                          <w:bookmarkEnd w:id="17"/>
                          <w:r>
                            <w:t>[Name]</w:t>
                          </w:r>
                        </w:p>
                        <w:bookmarkEnd w:id="18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875768" w:rsidRDefault="00875768" w:rsidP="003F33BA">
                          <w:pPr>
                            <w:pStyle w:val="Template-Brugerinfo"/>
                          </w:pPr>
                          <w:bookmarkStart w:id="19" w:name="HIF_SD_USR_Title"/>
                          <w:r>
                            <w:t>[Title]</w:t>
                          </w:r>
                        </w:p>
                        <w:p w:rsidR="00160373" w:rsidRPr="00875768" w:rsidRDefault="00160373" w:rsidP="003F33BA">
                          <w:pPr>
                            <w:pStyle w:val="Template"/>
                          </w:pPr>
                        </w:p>
                        <w:p w:rsidR="00160373" w:rsidRDefault="00875768" w:rsidP="004B63C7">
                          <w:pPr>
                            <w:pStyle w:val="Template"/>
                          </w:pPr>
                          <w:bookmarkStart w:id="20" w:name="SD_LAN_Date"/>
                          <w:bookmarkEnd w:id="19"/>
                          <w:r>
                            <w:t>Date</w:t>
                          </w:r>
                          <w:bookmarkEnd w:id="20"/>
                          <w:r>
                            <w:t>:</w:t>
                          </w:r>
                          <w:r w:rsidR="00160373">
                            <w:t xml:space="preserve"> </w:t>
                          </w:r>
                        </w:p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76EB4A45" wp14:editId="3B8D2C88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875768" w:rsidRDefault="00875768" w:rsidP="002171DE">
                          <w:pPr>
                            <w:pStyle w:val="Template-Date"/>
                          </w:pPr>
                          <w:bookmarkStart w:id="21" w:name="SD_LAN_Direct"/>
                          <w:bookmarkStart w:id="22" w:name="HIF_SD_USR_DirectPhone"/>
                          <w:r w:rsidRPr="00875768">
                            <w:t>Direct Tel.: +45</w:t>
                          </w:r>
                          <w:bookmarkEnd w:id="21"/>
                          <w:r w:rsidR="00160373" w:rsidRPr="00875768">
                            <w:t xml:space="preserve"> </w:t>
                          </w:r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SD_LAN_Pager"/>
                          <w:bookmarkStart w:id="24" w:name="HIF_SD_USR_Personsøger"/>
                          <w:bookmarkEnd w:id="22"/>
                          <w:r w:rsidRPr="00875768">
                            <w:rPr>
                              <w:vanish/>
                            </w:rPr>
                            <w:t>Pager: +45</w:t>
                          </w:r>
                          <w:bookmarkEnd w:id="23"/>
                          <w:r w:rsidR="00160373" w:rsidRPr="00875768">
                            <w:rPr>
                              <w:vanish/>
                            </w:rPr>
                            <w:t xml:space="preserve"> </w:t>
                          </w:r>
                          <w:bookmarkStart w:id="25" w:name="SD_USR_Personsøger"/>
                          <w:bookmarkEnd w:id="25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SD_LAN_Private"/>
                          <w:bookmarkStart w:id="27" w:name="HIF_SD_USR_PrivatePhone"/>
                          <w:bookmarkEnd w:id="24"/>
                          <w:r w:rsidRPr="00875768">
                            <w:rPr>
                              <w:vanish/>
                            </w:rPr>
                            <w:t>Private Tel.: +45</w:t>
                          </w:r>
                          <w:bookmarkEnd w:id="26"/>
                          <w:r w:rsidR="00160373" w:rsidRPr="00875768">
                            <w:rPr>
                              <w:vanish/>
                            </w:rPr>
                            <w:t xml:space="preserve"> </w:t>
                          </w:r>
                          <w:bookmarkStart w:id="28" w:name="SD_USR_PrivatePhone"/>
                          <w:bookmarkEnd w:id="28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29" w:name="SD_LAN_Mobile"/>
                          <w:bookmarkStart w:id="30" w:name="HIF_SD_USR_Mobile"/>
                          <w:bookmarkEnd w:id="27"/>
                          <w:r w:rsidRPr="00875768">
                            <w:rPr>
                              <w:lang w:val="en-US"/>
                            </w:rPr>
                            <w:t>Mobile Tel.: +45</w:t>
                          </w:r>
                          <w:bookmarkEnd w:id="29"/>
                          <w:r w:rsidR="00160373" w:rsidRPr="00875768"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31" w:name="SD_LAN_Fax_N2"/>
                          <w:bookmarkStart w:id="32" w:name="HIF_SD_USR_DirectFax"/>
                          <w:bookmarkEnd w:id="30"/>
                          <w:r w:rsidRPr="00875768">
                            <w:rPr>
                              <w:vanish/>
                              <w:lang w:val="en-US"/>
                            </w:rPr>
                            <w:t>Fax: +45</w:t>
                          </w:r>
                          <w:bookmarkEnd w:id="31"/>
                          <w:r w:rsidR="00160373" w:rsidRPr="00875768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33" w:name="SD_USR_DirectFax"/>
                          <w:bookmarkEnd w:id="33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4" w:name="SD_LAN_Email"/>
                          <w:bookmarkStart w:id="35" w:name="HIF_SD_USR_Email"/>
                          <w:bookmarkEnd w:id="32"/>
                          <w:r w:rsidRPr="00875768">
                            <w:rPr>
                              <w:lang w:val="en-US"/>
                            </w:rPr>
                            <w:t>E-mail</w:t>
                          </w:r>
                          <w:bookmarkEnd w:id="34"/>
                          <w:r w:rsidR="00160373" w:rsidRPr="00875768">
                            <w:rPr>
                              <w:lang w:val="en-US"/>
                            </w:rPr>
                            <w:t xml:space="preserve">: </w:t>
                          </w:r>
                        </w:p>
                        <w:bookmarkEnd w:id="35"/>
                        <w:p w:rsidR="00160373" w:rsidRPr="00E8329C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875768" w:rsidRDefault="006A7ADC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6" w:name="HIF_SD_USR_Www"/>
                          <w:r w:rsidRPr="00875768">
                            <w:rPr>
                              <w:lang w:val="en-US"/>
                            </w:rPr>
                            <w:t xml:space="preserve">Web: </w:t>
                          </w:r>
                        </w:p>
                        <w:p w:rsidR="00160373" w:rsidRPr="00875768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7" w:name="SD_LAN_JournalNr"/>
                          <w:bookmarkStart w:id="38" w:name="HIF_SD_FLD_JournalNr"/>
                          <w:bookmarkEnd w:id="36"/>
                          <w:r w:rsidRPr="00875768">
                            <w:rPr>
                              <w:vanish/>
                            </w:rPr>
                            <w:t>Journal no</w:t>
                          </w:r>
                          <w:bookmarkEnd w:id="37"/>
                          <w:r w:rsidR="00160373" w:rsidRPr="00875768">
                            <w:rPr>
                              <w:vanish/>
                            </w:rPr>
                            <w:t xml:space="preserve">.: </w:t>
                          </w:r>
                          <w:bookmarkStart w:id="39" w:name="SD_FLD_JournalNr"/>
                          <w:bookmarkEnd w:id="39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0" w:name="SD_LAN_ÅrskortNr"/>
                          <w:bookmarkStart w:id="41" w:name="HIF_SD_FLD_ÅrskortNr"/>
                          <w:bookmarkEnd w:id="38"/>
                          <w:r w:rsidRPr="00875768">
                            <w:rPr>
                              <w:vanish/>
                            </w:rPr>
                            <w:t>Annual card no</w:t>
                          </w:r>
                          <w:bookmarkEnd w:id="40"/>
                          <w:r w:rsidR="00160373" w:rsidRPr="00875768">
                            <w:rPr>
                              <w:vanish/>
                            </w:rPr>
                            <w:t xml:space="preserve">.: </w:t>
                          </w:r>
                          <w:bookmarkStart w:id="42" w:name="SD_FLD_ÅrskortNr"/>
                          <w:bookmarkEnd w:id="42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3" w:name="SD_LAN_CPR"/>
                          <w:bookmarkStart w:id="44" w:name="HIF_SD_FLD_CprNr"/>
                          <w:bookmarkEnd w:id="41"/>
                          <w:r w:rsidRPr="00875768">
                            <w:rPr>
                              <w:vanish/>
                            </w:rPr>
                            <w:t>CPR no.</w:t>
                          </w:r>
                          <w:bookmarkEnd w:id="43"/>
                          <w:r w:rsidR="00160373" w:rsidRPr="00875768">
                            <w:rPr>
                              <w:vanish/>
                            </w:rPr>
                            <w:t xml:space="preserve">.: </w:t>
                          </w:r>
                          <w:bookmarkStart w:id="45" w:name="SD_FLD_CprNr"/>
                          <w:bookmarkEnd w:id="45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6" w:name="SD_LAN_ModtCPR"/>
                          <w:bookmarkStart w:id="47" w:name="HIF_SD_FLD_ModtagerCvrNr"/>
                          <w:bookmarkEnd w:id="44"/>
                          <w:r w:rsidRPr="00875768">
                            <w:rPr>
                              <w:vanish/>
                            </w:rPr>
                            <w:t>Receiver's CVR no</w:t>
                          </w:r>
                          <w:bookmarkEnd w:id="46"/>
                          <w:r w:rsidR="00160373" w:rsidRPr="00875768">
                            <w:rPr>
                              <w:vanish/>
                            </w:rPr>
                            <w:t xml:space="preserve">.: </w:t>
                          </w:r>
                          <w:bookmarkStart w:id="48" w:name="SD_FLD_ModtagerCvrNr"/>
                          <w:bookmarkEnd w:id="48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9" w:name="SD_LAN_AfsCVR"/>
                          <w:bookmarkStart w:id="50" w:name="HIF_SD_OFF_Cvr"/>
                          <w:bookmarkEnd w:id="47"/>
                          <w:r w:rsidRPr="00875768">
                            <w:rPr>
                              <w:vanish/>
                            </w:rPr>
                            <w:t>Sender's CVR no</w:t>
                          </w:r>
                          <w:bookmarkEnd w:id="49"/>
                          <w:r w:rsidR="00160373" w:rsidRPr="00875768">
                            <w:rPr>
                              <w:vanish/>
                            </w:rPr>
                            <w:t xml:space="preserve">.: </w:t>
                          </w:r>
                          <w:bookmarkStart w:id="51" w:name="SD_OFF_Cvr"/>
                          <w:bookmarkEnd w:id="51"/>
                        </w:p>
                        <w:p w:rsidR="00160373" w:rsidRPr="00875768" w:rsidRDefault="0087576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2" w:name="SD_LAN_Reference"/>
                          <w:bookmarkStart w:id="53" w:name="HIF_SD_FLD_Reference"/>
                          <w:bookmarkEnd w:id="50"/>
                          <w:r w:rsidRPr="00875768">
                            <w:rPr>
                              <w:vanish/>
                            </w:rPr>
                            <w:t>Reference</w:t>
                          </w:r>
                          <w:bookmarkEnd w:id="52"/>
                          <w:r w:rsidR="00160373" w:rsidRPr="00875768">
                            <w:rPr>
                              <w:vanish/>
                            </w:rPr>
                            <w:t xml:space="preserve">: </w:t>
                          </w:r>
                          <w:bookmarkStart w:id="54" w:name="SD_FLD_Reference"/>
                          <w:bookmarkEnd w:id="54"/>
                        </w:p>
                        <w:bookmarkEnd w:id="53"/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49EF0A87" wp14:editId="7273B215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875768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5" w:name="SD_LAN_Page"/>
                          <w:r>
                            <w:t>Page</w:t>
                          </w:r>
                          <w:bookmarkEnd w:id="55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732672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160373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732672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875768" w:rsidRDefault="00875768" w:rsidP="003F33BA">
                    <w:pPr>
                      <w:pStyle w:val="Template-Afdeling"/>
                    </w:pPr>
                    <w:bookmarkStart w:id="56" w:name="SD_USR_Afdeling"/>
                    <w:bookmarkStart w:id="57" w:name="SD_OFF_Afdeling"/>
                    <w:bookmarkStart w:id="58" w:name="SD_USR_Department"/>
                    <w:bookmarkStart w:id="59" w:name="HIF_SD_USR_Department"/>
                    <w:bookmarkEnd w:id="56"/>
                    <w:bookmarkEnd w:id="57"/>
                    <w:r w:rsidRPr="00875768">
                      <w:t>Centre for Urban Network Evolutions (UrbNet)</w:t>
                    </w:r>
                    <w:bookmarkEnd w:id="58"/>
                  </w:p>
                  <w:p w:rsidR="00160373" w:rsidRPr="00875768" w:rsidRDefault="00160373" w:rsidP="003F33BA">
                    <w:pPr>
                      <w:pStyle w:val="Template"/>
                    </w:pPr>
                  </w:p>
                  <w:p w:rsidR="00160373" w:rsidRPr="00875768" w:rsidRDefault="00875768" w:rsidP="007A6435">
                    <w:pPr>
                      <w:pStyle w:val="Template-NavnMellemnavn"/>
                    </w:pPr>
                    <w:bookmarkStart w:id="60" w:name="HIF_SD_USR_Name"/>
                    <w:bookmarkEnd w:id="59"/>
                    <w:r>
                      <w:t>[Name]</w:t>
                    </w:r>
                  </w:p>
                  <w:bookmarkEnd w:id="60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875768" w:rsidRDefault="00875768" w:rsidP="003F33BA">
                    <w:pPr>
                      <w:pStyle w:val="Template-Brugerinfo"/>
                    </w:pPr>
                    <w:bookmarkStart w:id="61" w:name="HIF_SD_USR_Title"/>
                    <w:r>
                      <w:t>[Title]</w:t>
                    </w:r>
                  </w:p>
                  <w:p w:rsidR="00160373" w:rsidRPr="00875768" w:rsidRDefault="00160373" w:rsidP="003F33BA">
                    <w:pPr>
                      <w:pStyle w:val="Template"/>
                    </w:pPr>
                  </w:p>
                  <w:p w:rsidR="00160373" w:rsidRDefault="00875768" w:rsidP="004B63C7">
                    <w:pPr>
                      <w:pStyle w:val="Template"/>
                    </w:pPr>
                    <w:bookmarkStart w:id="62" w:name="SD_LAN_Date"/>
                    <w:bookmarkEnd w:id="61"/>
                    <w:r>
                      <w:t>Date</w:t>
                    </w:r>
                    <w:bookmarkEnd w:id="62"/>
                    <w:r>
                      <w:t>:</w:t>
                    </w:r>
                    <w:r w:rsidR="00160373">
                      <w:t xml:space="preserve"> </w:t>
                    </w:r>
                  </w:p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76EB4A45" wp14:editId="3B8D2C88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875768" w:rsidRDefault="00875768" w:rsidP="002171DE">
                    <w:pPr>
                      <w:pStyle w:val="Template-Date"/>
                    </w:pPr>
                    <w:bookmarkStart w:id="63" w:name="SD_LAN_Direct"/>
                    <w:bookmarkStart w:id="64" w:name="HIF_SD_USR_DirectPhone"/>
                    <w:r w:rsidRPr="00875768">
                      <w:t>Direct Tel.: +45</w:t>
                    </w:r>
                    <w:bookmarkEnd w:id="63"/>
                    <w:r w:rsidR="00160373" w:rsidRPr="00875768">
                      <w:t xml:space="preserve"> </w:t>
                    </w:r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65" w:name="SD_LAN_Pager"/>
                    <w:bookmarkStart w:id="66" w:name="HIF_SD_USR_Personsøger"/>
                    <w:bookmarkEnd w:id="64"/>
                    <w:r w:rsidRPr="00875768">
                      <w:rPr>
                        <w:vanish/>
                      </w:rPr>
                      <w:t>Pager: +45</w:t>
                    </w:r>
                    <w:bookmarkEnd w:id="65"/>
                    <w:r w:rsidR="00160373" w:rsidRPr="00875768">
                      <w:rPr>
                        <w:vanish/>
                      </w:rPr>
                      <w:t xml:space="preserve"> </w:t>
                    </w:r>
                    <w:bookmarkStart w:id="67" w:name="SD_USR_Personsøger"/>
                    <w:bookmarkEnd w:id="67"/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68" w:name="SD_LAN_Private"/>
                    <w:bookmarkStart w:id="69" w:name="HIF_SD_USR_PrivatePhone"/>
                    <w:bookmarkEnd w:id="66"/>
                    <w:r w:rsidRPr="00875768">
                      <w:rPr>
                        <w:vanish/>
                      </w:rPr>
                      <w:t>Private Tel.: +45</w:t>
                    </w:r>
                    <w:bookmarkEnd w:id="68"/>
                    <w:r w:rsidR="00160373" w:rsidRPr="00875768">
                      <w:rPr>
                        <w:vanish/>
                      </w:rPr>
                      <w:t xml:space="preserve"> </w:t>
                    </w:r>
                    <w:bookmarkStart w:id="70" w:name="SD_USR_PrivatePhone"/>
                    <w:bookmarkEnd w:id="70"/>
                  </w:p>
                  <w:p w:rsidR="00160373" w:rsidRPr="00875768" w:rsidRDefault="00875768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1" w:name="SD_LAN_Mobile"/>
                    <w:bookmarkStart w:id="72" w:name="HIF_SD_USR_Mobile"/>
                    <w:bookmarkEnd w:id="69"/>
                    <w:r w:rsidRPr="00875768">
                      <w:rPr>
                        <w:lang w:val="en-US"/>
                      </w:rPr>
                      <w:t>Mobile Tel.: +45</w:t>
                    </w:r>
                    <w:bookmarkEnd w:id="71"/>
                    <w:r w:rsidR="00160373" w:rsidRPr="00875768">
                      <w:rPr>
                        <w:lang w:val="en-US"/>
                      </w:rPr>
                      <w:t xml:space="preserve"> </w:t>
                    </w:r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73" w:name="SD_LAN_Fax_N2"/>
                    <w:bookmarkStart w:id="74" w:name="HIF_SD_USR_DirectFax"/>
                    <w:bookmarkEnd w:id="72"/>
                    <w:r w:rsidRPr="00875768">
                      <w:rPr>
                        <w:vanish/>
                        <w:lang w:val="en-US"/>
                      </w:rPr>
                      <w:t>Fax: +45</w:t>
                    </w:r>
                    <w:bookmarkEnd w:id="73"/>
                    <w:r w:rsidR="00160373" w:rsidRPr="00875768">
                      <w:rPr>
                        <w:vanish/>
                        <w:lang w:val="en-US"/>
                      </w:rPr>
                      <w:t xml:space="preserve"> </w:t>
                    </w:r>
                    <w:bookmarkStart w:id="75" w:name="SD_USR_DirectFax"/>
                    <w:bookmarkEnd w:id="75"/>
                  </w:p>
                  <w:p w:rsidR="00160373" w:rsidRPr="00875768" w:rsidRDefault="00875768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6" w:name="SD_LAN_Email"/>
                    <w:bookmarkStart w:id="77" w:name="HIF_SD_USR_Email"/>
                    <w:bookmarkEnd w:id="74"/>
                    <w:r w:rsidRPr="00875768">
                      <w:rPr>
                        <w:lang w:val="en-US"/>
                      </w:rPr>
                      <w:t>E-mail</w:t>
                    </w:r>
                    <w:bookmarkEnd w:id="76"/>
                    <w:r w:rsidR="00160373" w:rsidRPr="00875768">
                      <w:rPr>
                        <w:lang w:val="en-US"/>
                      </w:rPr>
                      <w:t xml:space="preserve">: </w:t>
                    </w:r>
                  </w:p>
                  <w:bookmarkEnd w:id="77"/>
                  <w:p w:rsidR="00160373" w:rsidRPr="00E8329C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875768" w:rsidRDefault="006A7ADC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8" w:name="HIF_SD_USR_Www"/>
                    <w:r w:rsidRPr="00875768">
                      <w:rPr>
                        <w:lang w:val="en-US"/>
                      </w:rPr>
                      <w:t xml:space="preserve">Web: </w:t>
                    </w:r>
                  </w:p>
                  <w:p w:rsidR="00160373" w:rsidRPr="00875768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SD_LAN_JournalNr"/>
                    <w:bookmarkStart w:id="80" w:name="HIF_SD_FLD_JournalNr"/>
                    <w:bookmarkEnd w:id="78"/>
                    <w:r w:rsidRPr="00875768">
                      <w:rPr>
                        <w:vanish/>
                      </w:rPr>
                      <w:t>Journal no</w:t>
                    </w:r>
                    <w:bookmarkEnd w:id="79"/>
                    <w:r w:rsidR="00160373" w:rsidRPr="00875768">
                      <w:rPr>
                        <w:vanish/>
                      </w:rPr>
                      <w:t xml:space="preserve">.: </w:t>
                    </w:r>
                    <w:bookmarkStart w:id="81" w:name="SD_FLD_JournalNr"/>
                    <w:bookmarkEnd w:id="81"/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SD_LAN_ÅrskortNr"/>
                    <w:bookmarkStart w:id="83" w:name="HIF_SD_FLD_ÅrskortNr"/>
                    <w:bookmarkEnd w:id="80"/>
                    <w:r w:rsidRPr="00875768">
                      <w:rPr>
                        <w:vanish/>
                      </w:rPr>
                      <w:t>Annual card no</w:t>
                    </w:r>
                    <w:bookmarkEnd w:id="82"/>
                    <w:r w:rsidR="00160373" w:rsidRPr="00875768">
                      <w:rPr>
                        <w:vanish/>
                      </w:rPr>
                      <w:t xml:space="preserve">.: </w:t>
                    </w:r>
                    <w:bookmarkStart w:id="84" w:name="SD_FLD_ÅrskortNr"/>
                    <w:bookmarkEnd w:id="84"/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SD_LAN_CPR"/>
                    <w:bookmarkStart w:id="86" w:name="HIF_SD_FLD_CprNr"/>
                    <w:bookmarkEnd w:id="83"/>
                    <w:r w:rsidRPr="00875768">
                      <w:rPr>
                        <w:vanish/>
                      </w:rPr>
                      <w:t>CPR no.</w:t>
                    </w:r>
                    <w:bookmarkEnd w:id="85"/>
                    <w:r w:rsidR="00160373" w:rsidRPr="00875768">
                      <w:rPr>
                        <w:vanish/>
                      </w:rPr>
                      <w:t xml:space="preserve">.: </w:t>
                    </w:r>
                    <w:bookmarkStart w:id="87" w:name="SD_FLD_CprNr"/>
                    <w:bookmarkEnd w:id="87"/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88" w:name="SD_LAN_ModtCPR"/>
                    <w:bookmarkStart w:id="89" w:name="HIF_SD_FLD_ModtagerCvrNr"/>
                    <w:bookmarkEnd w:id="86"/>
                    <w:r w:rsidRPr="00875768">
                      <w:rPr>
                        <w:vanish/>
                      </w:rPr>
                      <w:t>Receiver's CVR no</w:t>
                    </w:r>
                    <w:bookmarkEnd w:id="88"/>
                    <w:r w:rsidR="00160373" w:rsidRPr="00875768">
                      <w:rPr>
                        <w:vanish/>
                      </w:rPr>
                      <w:t xml:space="preserve">.: </w:t>
                    </w:r>
                    <w:bookmarkStart w:id="90" w:name="SD_FLD_ModtagerCvrNr"/>
                    <w:bookmarkEnd w:id="90"/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91" w:name="SD_LAN_AfsCVR"/>
                    <w:bookmarkStart w:id="92" w:name="HIF_SD_OFF_Cvr"/>
                    <w:bookmarkEnd w:id="89"/>
                    <w:r w:rsidRPr="00875768">
                      <w:rPr>
                        <w:vanish/>
                      </w:rPr>
                      <w:t>Sender's CVR no</w:t>
                    </w:r>
                    <w:bookmarkEnd w:id="91"/>
                    <w:r w:rsidR="00160373" w:rsidRPr="00875768">
                      <w:rPr>
                        <w:vanish/>
                      </w:rPr>
                      <w:t xml:space="preserve">.: </w:t>
                    </w:r>
                    <w:bookmarkStart w:id="93" w:name="SD_OFF_Cvr"/>
                    <w:bookmarkEnd w:id="93"/>
                  </w:p>
                  <w:p w:rsidR="00160373" w:rsidRPr="00875768" w:rsidRDefault="00875768" w:rsidP="002171DE">
                    <w:pPr>
                      <w:pStyle w:val="Template-Date"/>
                      <w:rPr>
                        <w:vanish/>
                      </w:rPr>
                    </w:pPr>
                    <w:bookmarkStart w:id="94" w:name="SD_LAN_Reference"/>
                    <w:bookmarkStart w:id="95" w:name="HIF_SD_FLD_Reference"/>
                    <w:bookmarkEnd w:id="92"/>
                    <w:r w:rsidRPr="00875768">
                      <w:rPr>
                        <w:vanish/>
                      </w:rPr>
                      <w:t>Reference</w:t>
                    </w:r>
                    <w:bookmarkEnd w:id="94"/>
                    <w:r w:rsidR="00160373" w:rsidRPr="00875768">
                      <w:rPr>
                        <w:vanish/>
                      </w:rPr>
                      <w:t xml:space="preserve">: </w:t>
                    </w:r>
                    <w:bookmarkStart w:id="96" w:name="SD_FLD_Reference"/>
                    <w:bookmarkEnd w:id="96"/>
                  </w:p>
                  <w:bookmarkEnd w:id="95"/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49EF0A87" wp14:editId="7273B215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875768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97" w:name="SD_LAN_Page"/>
                    <w:r>
                      <w:t>Page</w:t>
                    </w:r>
                    <w:bookmarkEnd w:id="97"/>
                    <w:r w:rsidR="00160373"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732672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160373"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732672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68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31E"/>
    <w:rsid w:val="0034099C"/>
    <w:rsid w:val="00355698"/>
    <w:rsid w:val="003646CE"/>
    <w:rsid w:val="00370CD1"/>
    <w:rsid w:val="00372A7D"/>
    <w:rsid w:val="003770F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64C1"/>
    <w:rsid w:val="006A7ADC"/>
    <w:rsid w:val="006B6134"/>
    <w:rsid w:val="006C1797"/>
    <w:rsid w:val="006C3A1B"/>
    <w:rsid w:val="006D2642"/>
    <w:rsid w:val="006D65DC"/>
    <w:rsid w:val="0072005E"/>
    <w:rsid w:val="00732672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D85"/>
    <w:rsid w:val="00845E23"/>
    <w:rsid w:val="00851407"/>
    <w:rsid w:val="00855AD5"/>
    <w:rsid w:val="00863559"/>
    <w:rsid w:val="00875768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5221"/>
    <w:rsid w:val="00B32816"/>
    <w:rsid w:val="00B51957"/>
    <w:rsid w:val="00B525C1"/>
    <w:rsid w:val="00B7088E"/>
    <w:rsid w:val="00B86FB5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D66F1"/>
    <w:rsid w:val="00CE18FB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7B64"/>
    <w:rsid w:val="00E22B04"/>
    <w:rsid w:val="00E44247"/>
    <w:rsid w:val="00E45DD8"/>
    <w:rsid w:val="00E50D00"/>
    <w:rsid w:val="00E55F6C"/>
    <w:rsid w:val="00E64FC5"/>
    <w:rsid w:val="00E7234F"/>
    <w:rsid w:val="00E8329C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AD07A5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AD07A5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1</Pages>
  <Words>22</Words>
  <Characters>182</Characters>
  <Application>Microsoft Office Word</Application>
  <DocSecurity>0</DocSecurity>
  <Lines>30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Christina Levisen</dc:creator>
  <cp:lastModifiedBy>Christina Levisen</cp:lastModifiedBy>
  <cp:revision>2</cp:revision>
  <dcterms:created xsi:type="dcterms:W3CDTF">2017-01-13T08:39:00Z</dcterms:created>
  <dcterms:modified xsi:type="dcterms:W3CDTF">2017-01-13T08:39:00Z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(Storbritannien)</vt:lpwstr>
  </property>
  <property fmtid="{D5CDD505-2E9C-101B-9397-08002B2CF9AE}" pid="5" name="SD_CtlText_Usersettings_Userprofile">
    <vt:lpwstr>Rubina Raja</vt:lpwstr>
  </property>
  <property fmtid="{D5CDD505-2E9C-101B-9397-08002B2CF9AE}" pid="6" name="SD_DocumentLanguage">
    <vt:lpwstr>en-GB</vt:lpwstr>
  </property>
  <property fmtid="{D5CDD505-2E9C-101B-9397-08002B2CF9AE}" pid="7" name="sdDocumentDate">
    <vt:lpwstr>42321</vt:lpwstr>
  </property>
  <property fmtid="{D5CDD505-2E9C-101B-9397-08002B2CF9AE}" pid="8" name="sdDocumentDateFormat">
    <vt:lpwstr>en-GB:dd MMMM yyyy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Rubina Raja</vt:lpwstr>
  </property>
  <property fmtid="{D5CDD505-2E9C-101B-9397-08002B2CF9AE}" pid="15" name="SD_RedigerEnhedsinfo">
    <vt:lpwstr>Ja</vt:lpwstr>
  </property>
  <property fmtid="{D5CDD505-2E9C-101B-9397-08002B2CF9AE}" pid="16" name="SD_USR_Name">
    <vt:lpwstr>Rubina Raja</vt:lpwstr>
  </property>
  <property fmtid="{D5CDD505-2E9C-101B-9397-08002B2CF9AE}" pid="17" name="SD_USR_Title">
    <vt:lpwstr>Professor, Centre director</vt:lpwstr>
  </property>
  <property fmtid="{D5CDD505-2E9C-101B-9397-08002B2CF9AE}" pid="18" name="SD_USR_DirectPhone">
    <vt:lpwstr>87162046</vt:lpwstr>
  </property>
  <property fmtid="{D5CDD505-2E9C-101B-9397-08002B2CF9AE}" pid="19" name="SD_USR_Personsøger">
    <vt:lpwstr/>
  </property>
  <property fmtid="{D5CDD505-2E9C-101B-9397-08002B2CF9AE}" pid="20" name="SD_USR_PrivatePhone">
    <vt:lpwstr/>
  </property>
  <property fmtid="{D5CDD505-2E9C-101B-9397-08002B2CF9AE}" pid="21" name="SD_USR_Mobile">
    <vt:lpwstr>27188390</vt:lpwstr>
  </property>
  <property fmtid="{D5CDD505-2E9C-101B-9397-08002B2CF9AE}" pid="22" name="SD_USR_DirectFax">
    <vt:lpwstr/>
  </property>
  <property fmtid="{D5CDD505-2E9C-101B-9397-08002B2CF9AE}" pid="23" name="SD_USR_Email">
    <vt:lpwstr>rubina.raja@cas.au.dk</vt:lpwstr>
  </property>
  <property fmtid="{D5CDD505-2E9C-101B-9397-08002B2CF9AE}" pid="24" name="SD_USR_www">
    <vt:lpwstr>http://pure.au.dk/portal/en/rubina.raja@cas.au.dk</vt:lpwstr>
  </property>
  <property fmtid="{D5CDD505-2E9C-101B-9397-08002B2CF9AE}" pid="25" name="SD_USR_Department">
    <vt:lpwstr>Centre for Urban Network Evolutions (UrbNet)</vt:lpwstr>
  </property>
  <property fmtid="{D5CDD505-2E9C-101B-9397-08002B2CF9AE}" pid="26" name="SD_Logofarve">
    <vt:lpwstr>Blåt</vt:lpwstr>
  </property>
  <property fmtid="{D5CDD505-2E9C-101B-9397-08002B2CF9AE}" pid="27" name="SD_OFF_Name">
    <vt:lpwstr>Center of Urban Network Evolutions (UrbNet)</vt:lpwstr>
  </property>
  <property fmtid="{D5CDD505-2E9C-101B-9397-08002B2CF9AE}" pid="28" name="SD_OFF_OfficeID">
    <vt:lpwstr>Jens Chr. Skous Vej 5_x000d_
8000 Aarhus C_x000d_
1461-326_x000d_
Denmark</vt:lpwstr>
  </property>
  <property fmtid="{D5CDD505-2E9C-101B-9397-08002B2CF9AE}" pid="29" name="SD_OFF_Phone">
    <vt:lpwstr/>
  </property>
  <property fmtid="{D5CDD505-2E9C-101B-9397-08002B2CF9AE}" pid="30" name="SD_OFF_Fax">
    <vt:lpwstr/>
  </property>
  <property fmtid="{D5CDD505-2E9C-101B-9397-08002B2CF9AE}" pid="31" name="SD_OFF_Email">
    <vt:lpwstr/>
  </property>
  <property fmtid="{D5CDD505-2E9C-101B-9397-08002B2CF9AE}" pid="32" name="SD_OFF_OfficeWww">
    <vt:lpwstr>http//urbnet.au.dk</vt:lpwstr>
  </property>
  <property fmtid="{D5CDD505-2E9C-101B-9397-08002B2CF9AE}" pid="33" name="SD_USR_EAN">
    <vt:lpwstr>5798000418301</vt:lpwstr>
  </property>
  <property fmtid="{D5CDD505-2E9C-101B-9397-08002B2CF9AE}" pid="34" name="SD_OFF_Sted">
    <vt:lpwstr/>
  </property>
  <property fmtid="{D5CDD505-2E9C-101B-9397-08002B2CF9AE}" pid="35" name="SD_OFF_CvrNr">
    <vt:lpwstr>31119103</vt:lpwstr>
  </property>
  <property fmtid="{D5CDD505-2E9C-101B-9397-08002B2CF9AE}" pid="36" name="SD_USR_Pnr">
    <vt:lpwstr>1003403009</vt:lpwstr>
  </property>
  <property fmtid="{D5CDD505-2E9C-101B-9397-08002B2CF9AE}" pid="37" name="DocumentInfoFinished">
    <vt:lpwstr>True</vt:lpwstr>
  </property>
  <property fmtid="{D5CDD505-2E9C-101B-9397-08002B2CF9AE}" pid="38" name="ContentRemapped">
    <vt:lpwstr>true</vt:lpwstr>
  </property>
</Properties>
</file>